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7C2F72" w14:textId="32C97021" w:rsidR="00B468AD" w:rsidRPr="00B468AD" w:rsidRDefault="006C5028" w:rsidP="00B468AD">
      <w:pPr>
        <w:rPr>
          <w:b/>
          <w:bCs/>
        </w:rPr>
      </w:pPr>
      <w:proofErr w:type="spellStart"/>
      <w:r>
        <w:rPr>
          <w:b/>
          <w:bCs/>
        </w:rPr>
        <w:t>Social</w:t>
      </w:r>
      <w:proofErr w:type="spellEnd"/>
      <w:r>
        <w:rPr>
          <w:b/>
          <w:bCs/>
        </w:rPr>
        <w:t xml:space="preserve"> Media</w:t>
      </w:r>
    </w:p>
    <w:p w14:paraId="10DB0E7D" w14:textId="77777777" w:rsidR="00B468AD" w:rsidRDefault="00B468AD" w:rsidP="00B468AD"/>
    <w:p w14:paraId="5BA2F35E" w14:textId="77777777" w:rsidR="00B468AD" w:rsidRDefault="00B468AD" w:rsidP="00B468AD"/>
    <w:p w14:paraId="2E352505" w14:textId="442485B8" w:rsidR="00B468AD" w:rsidRDefault="005A2B76" w:rsidP="00B468AD">
      <w:r w:rsidRPr="005A2B76">
        <w:rPr>
          <w:noProof/>
        </w:rPr>
        <w:drawing>
          <wp:inline distT="0" distB="0" distL="0" distR="0" wp14:anchorId="482AB165" wp14:editId="74DF5FF3">
            <wp:extent cx="2392770" cy="2990963"/>
            <wp:effectExtent l="0" t="0" r="0" b="6350"/>
            <wp:docPr id="17658435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43579" name="Grafi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770" cy="299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C3C2E" w14:textId="77777777" w:rsidR="00B468AD" w:rsidRDefault="00B468AD" w:rsidP="00B468AD"/>
    <w:p w14:paraId="22043796" w14:textId="77777777" w:rsidR="00317C88" w:rsidRPr="00085298" w:rsidRDefault="00317C88" w:rsidP="00317C88">
      <w:pPr>
        <w:rPr>
          <w:rFonts w:cs="Arial"/>
          <w:sz w:val="20"/>
          <w:szCs w:val="20"/>
          <w:lang w:val="fr-CH"/>
        </w:rPr>
      </w:pPr>
      <w:r w:rsidRPr="00085298">
        <w:rPr>
          <mc:AlternateContent>
            <mc:Choice Requires="w16se">
              <w:rFonts w:cs="Arial"/>
            </mc:Choice>
            <mc:Fallback>
              <w:rFonts w:ascii="Apple Color Emoji" w:eastAsia="Apple Color Emoji" w:hAnsi="Apple Color Emoji" w:cs="Apple Color Emoji"/>
            </mc:Fallback>
          </mc:AlternateContent>
          <w:sz w:val="20"/>
          <w:szCs w:val="20"/>
          <w:lang w:val="fr-CH"/>
        </w:rPr>
        <mc:AlternateContent>
          <mc:Choice Requires="w16se">
            <w16se:symEx w16se:font="Apple Color Emoji" w16se:char="1F426"/>
          </mc:Choice>
          <mc:Fallback>
            <w:t>🐦</w:t>
          </mc:Fallback>
        </mc:AlternateContent>
      </w:r>
      <w:r w:rsidRPr="00085298">
        <w:rPr>
          <w:rFonts w:cs="Arial"/>
          <w:sz w:val="20"/>
          <w:szCs w:val="20"/>
          <w:lang w:val="fr-CH"/>
        </w:rPr>
        <w:t xml:space="preserve"> Qui sera l’oiseau suisse de l’année 202</w:t>
      </w:r>
      <w:r>
        <w:rPr>
          <w:rFonts w:cs="Arial"/>
          <w:sz w:val="20"/>
          <w:szCs w:val="20"/>
          <w:lang w:val="fr-CH"/>
        </w:rPr>
        <w:t>7 ?</w:t>
      </w:r>
      <w:r w:rsidRPr="00085298">
        <w:rPr>
          <w:rFonts w:cs="Arial"/>
          <w:sz w:val="20"/>
          <w:szCs w:val="20"/>
          <w:lang w:val="fr-CH"/>
        </w:rPr>
        <w:t xml:space="preserve"> </w:t>
      </w:r>
      <w:r w:rsidRPr="00085298">
        <w:rPr>
          <mc:AlternateContent>
            <mc:Choice Requires="w16se">
              <w:rFonts w:cs="Arial"/>
            </mc:Choice>
            <mc:Fallback>
              <w:rFonts w:ascii="Apple Color Emoji" w:eastAsia="Apple Color Emoji" w:hAnsi="Apple Color Emoji" w:cs="Apple Color Emoji"/>
            </mc:Fallback>
          </mc:AlternateContent>
          <w:sz w:val="20"/>
          <w:szCs w:val="20"/>
          <w:lang w:val="fr-CH"/>
        </w:rPr>
        <mc:AlternateContent>
          <mc:Choice Requires="w16se">
            <w16se:symEx w16se:font="Apple Color Emoji" w16se:char="1F426"/>
          </mc:Choice>
          <mc:Fallback>
            <w:t>🐦</w:t>
          </mc:Fallback>
        </mc:AlternateContent>
      </w:r>
    </w:p>
    <w:p w14:paraId="16D53B8E" w14:textId="77777777" w:rsidR="00317C88" w:rsidRPr="001903E4" w:rsidRDefault="00317C88" w:rsidP="00317C88">
      <w:pPr>
        <w:rPr>
          <w:rFonts w:ascii="Apple Color Emoji" w:hAnsi="Apple Color Emoji" w:cs="Apple Color Emoji"/>
          <w:color w:val="000000" w:themeColor="text1"/>
          <w:sz w:val="20"/>
          <w:szCs w:val="20"/>
          <w:lang w:val="fr-CH"/>
        </w:rPr>
      </w:pPr>
      <w:r w:rsidRPr="00085298">
        <w:rPr>
          <w:rFonts w:cs="Arial"/>
          <w:sz w:val="20"/>
          <w:szCs w:val="20"/>
          <w:lang w:val="fr-CH"/>
        </w:rPr>
        <w:t>Qui sera l’ambassadeur pour des</w:t>
      </w:r>
      <w:r>
        <w:rPr>
          <w:rFonts w:cs="Arial"/>
          <w:sz w:val="20"/>
          <w:szCs w:val="20"/>
          <w:lang w:val="fr-CH"/>
        </w:rPr>
        <w:t xml:space="preserve"> prairies riches en fleurs ? Le Pipit des arbres, la Caille des blés, le Tarier des prés ou le Râle des genêts ?</w:t>
      </w:r>
      <w:r w:rsidRPr="00085298">
        <w:rPr>
          <w:rFonts w:cs="Arial"/>
          <w:sz w:val="20"/>
          <w:szCs w:val="20"/>
          <w:lang w:val="fr-CH"/>
        </w:rPr>
        <w:t xml:space="preserve"> Du 1</w:t>
      </w:r>
      <w:r w:rsidRPr="00085298">
        <w:rPr>
          <w:rFonts w:cs="Arial"/>
          <w:sz w:val="20"/>
          <w:szCs w:val="20"/>
          <w:vertAlign w:val="superscript"/>
          <w:lang w:val="fr-CH"/>
        </w:rPr>
        <w:t>er</w:t>
      </w:r>
      <w:r w:rsidRPr="00085298">
        <w:rPr>
          <w:rFonts w:cs="Arial"/>
          <w:sz w:val="20"/>
          <w:szCs w:val="20"/>
          <w:lang w:val="fr-CH"/>
        </w:rPr>
        <w:t xml:space="preserve"> au 31 octobre</w:t>
      </w:r>
      <w:r>
        <w:rPr>
          <w:rFonts w:cs="Arial"/>
          <w:sz w:val="20"/>
          <w:szCs w:val="20"/>
          <w:lang w:val="fr-CH"/>
        </w:rPr>
        <w:t xml:space="preserve"> 2026</w:t>
      </w:r>
      <w:r w:rsidRPr="00085298">
        <w:rPr>
          <w:rFonts w:cs="Arial"/>
          <w:sz w:val="20"/>
          <w:szCs w:val="20"/>
          <w:lang w:val="fr-CH"/>
        </w:rPr>
        <w:t>, vous pouvez voter pour l’oiseau de l’année 202</w:t>
      </w:r>
      <w:r>
        <w:rPr>
          <w:rFonts w:cs="Arial"/>
          <w:sz w:val="20"/>
          <w:szCs w:val="20"/>
          <w:lang w:val="fr-CH"/>
        </w:rPr>
        <w:t>7</w:t>
      </w:r>
      <w:r w:rsidRPr="00085298">
        <w:rPr>
          <w:rFonts w:cs="Arial"/>
          <w:sz w:val="20"/>
          <w:szCs w:val="20"/>
          <w:lang w:val="fr-CH"/>
        </w:rPr>
        <w:t xml:space="preserve">. Toutes les infos sur nos </w:t>
      </w:r>
      <w:r>
        <w:rPr>
          <w:rFonts w:cs="Arial"/>
          <w:sz w:val="20"/>
          <w:szCs w:val="20"/>
          <w:lang w:val="fr-CH"/>
        </w:rPr>
        <w:t>quatre</w:t>
      </w:r>
      <w:r w:rsidRPr="00085298">
        <w:rPr>
          <w:rFonts w:cs="Arial"/>
          <w:sz w:val="20"/>
          <w:szCs w:val="20"/>
          <w:lang w:val="fr-CH"/>
        </w:rPr>
        <w:t xml:space="preserve"> candidats</w:t>
      </w:r>
      <w:r>
        <w:rPr>
          <w:rFonts w:cs="Arial"/>
          <w:sz w:val="20"/>
          <w:szCs w:val="20"/>
          <w:lang w:val="fr-CH"/>
        </w:rPr>
        <w:t> sur www.oiseaudelannee.ch</w:t>
      </w:r>
      <w:r w:rsidRPr="00FC5D01">
        <w:rPr>
          <w:rFonts w:ascii="Apple Color Emoji" w:hAnsi="Apple Color Emoji" w:cs="Apple Color Emoji"/>
          <w:color w:val="000000" w:themeColor="text1"/>
          <w:sz w:val="20"/>
          <w:szCs w:val="20"/>
          <w:lang w:val="fr-CH"/>
        </w:rPr>
        <w:t xml:space="preserve"> </w:t>
      </w:r>
      <w:r w:rsidRPr="00465489">
        <w:rPr>
          <w:rFonts w:ascii="Apple Color Emoji" w:hAnsi="Apple Color Emoji" w:cs="Apple Color Emoji"/>
          <w:color w:val="000000" w:themeColor="text1"/>
          <w:sz w:val="20"/>
          <w:szCs w:val="20"/>
        </w:rPr>
        <w:t>🌼💚</w:t>
      </w:r>
    </w:p>
    <w:p w14:paraId="0D5A63B2" w14:textId="77777777" w:rsidR="00317C88" w:rsidRDefault="00317C88" w:rsidP="00317C88">
      <w:pPr>
        <w:rPr>
          <w:rFonts w:cs="Arial"/>
          <w:sz w:val="20"/>
          <w:szCs w:val="20"/>
          <w:lang w:val="fr-CH"/>
        </w:rPr>
      </w:pPr>
      <w:r w:rsidRPr="00085298">
        <w:rPr>
          <w:rFonts w:cs="Arial"/>
          <w:sz w:val="20"/>
          <w:szCs w:val="20"/>
          <w:lang w:val="fr-CH"/>
        </w:rPr>
        <w:t>Partage</w:t>
      </w:r>
      <w:r>
        <w:rPr>
          <w:rFonts w:cs="Arial"/>
          <w:sz w:val="20"/>
          <w:szCs w:val="20"/>
          <w:lang w:val="fr-CH"/>
        </w:rPr>
        <w:t>z</w:t>
      </w:r>
      <w:r w:rsidRPr="00085298">
        <w:rPr>
          <w:rFonts w:cs="Arial"/>
          <w:sz w:val="20"/>
          <w:szCs w:val="20"/>
          <w:lang w:val="fr-CH"/>
        </w:rPr>
        <w:t xml:space="preserve"> ce </w:t>
      </w:r>
      <w:proofErr w:type="spellStart"/>
      <w:r w:rsidRPr="00085298">
        <w:rPr>
          <w:rFonts w:cs="Arial"/>
          <w:sz w:val="20"/>
          <w:szCs w:val="20"/>
          <w:lang w:val="fr-CH"/>
        </w:rPr>
        <w:t>post</w:t>
      </w:r>
      <w:proofErr w:type="spellEnd"/>
      <w:r w:rsidRPr="00085298">
        <w:rPr>
          <w:rFonts w:cs="Arial"/>
          <w:sz w:val="20"/>
          <w:szCs w:val="20"/>
          <w:lang w:val="fr-CH"/>
        </w:rPr>
        <w:t xml:space="preserve"> pour motiver le plus de </w:t>
      </w:r>
      <w:proofErr w:type="gramStart"/>
      <w:r w:rsidRPr="00085298">
        <w:rPr>
          <w:rFonts w:cs="Arial"/>
          <w:sz w:val="20"/>
          <w:szCs w:val="20"/>
          <w:lang w:val="fr-CH"/>
        </w:rPr>
        <w:t>personnes possible</w:t>
      </w:r>
      <w:proofErr w:type="gramEnd"/>
      <w:r w:rsidRPr="00085298">
        <w:rPr>
          <w:rFonts w:cs="Arial"/>
          <w:sz w:val="20"/>
          <w:szCs w:val="20"/>
          <w:lang w:val="fr-CH"/>
        </w:rPr>
        <w:t xml:space="preserve"> à participer</w:t>
      </w:r>
      <w:r>
        <w:rPr>
          <w:rFonts w:cs="Arial"/>
          <w:sz w:val="20"/>
          <w:szCs w:val="20"/>
          <w:lang w:val="fr-CH"/>
        </w:rPr>
        <w:t xml:space="preserve"> au vote</w:t>
      </w:r>
      <w:r w:rsidRPr="00085298">
        <w:rPr>
          <w:rFonts w:cs="Arial"/>
          <w:sz w:val="20"/>
          <w:szCs w:val="20"/>
          <w:lang w:val="fr-CH"/>
        </w:rPr>
        <w:t xml:space="preserve">. </w:t>
      </w:r>
      <w:r w:rsidRPr="00085298">
        <w:rPr>
          <mc:AlternateContent>
            <mc:Choice Requires="w16se">
              <w:rFonts w:cs="Arial"/>
            </mc:Choice>
            <mc:Fallback>
              <w:rFonts w:ascii="Apple Color Emoji" w:eastAsia="Apple Color Emoji" w:hAnsi="Apple Color Emoji" w:cs="Apple Color Emoji"/>
            </mc:Fallback>
          </mc:AlternateContent>
          <w:sz w:val="20"/>
          <w:szCs w:val="20"/>
          <w:lang w:val="fr-CH"/>
        </w:rPr>
        <mc:AlternateContent>
          <mc:Choice Requires="w16se">
            <w16se:symEx w16se:font="Apple Color Emoji" w16se:char="1F91D"/>
          </mc:Choice>
          <mc:Fallback>
            <w:t>🤝</w:t>
          </mc:Fallback>
        </mc:AlternateContent>
      </w:r>
    </w:p>
    <w:p w14:paraId="7C647574" w14:textId="77777777" w:rsidR="00317C88" w:rsidRDefault="00317C88" w:rsidP="00317C88">
      <w:pPr>
        <w:rPr>
          <w:rFonts w:cs="Arial"/>
          <w:sz w:val="20"/>
          <w:szCs w:val="20"/>
          <w:lang w:val="fr-CH"/>
        </w:rPr>
      </w:pPr>
    </w:p>
    <w:p w14:paraId="107AE782" w14:textId="53A1AC86" w:rsidR="002C2B8B" w:rsidRPr="00317C88" w:rsidRDefault="00317C88" w:rsidP="00317C88">
      <w:pPr>
        <w:rPr>
          <w:color w:val="000000" w:themeColor="text1"/>
          <w:sz w:val="20"/>
          <w:szCs w:val="20"/>
          <w:lang w:val="fr-CH"/>
        </w:rPr>
      </w:pPr>
      <w:r w:rsidRPr="00AC40C7">
        <w:rPr>
          <w:rFonts w:cs="Arial"/>
          <w:sz w:val="20"/>
          <w:szCs w:val="20"/>
          <w:lang w:val="fr-CH"/>
        </w:rPr>
        <w:t>#oiseaudelannee #protectiondelanature #amidesoiseaux #voting #birdlifesuisse #birdlife</w:t>
      </w:r>
      <w:r>
        <w:rPr>
          <w:rFonts w:cs="Arial"/>
          <w:sz w:val="20"/>
          <w:szCs w:val="20"/>
          <w:lang w:val="fr-CH"/>
        </w:rPr>
        <w:t xml:space="preserve"> </w:t>
      </w:r>
      <w:r w:rsidRPr="00A05DCB">
        <w:rPr>
          <w:sz w:val="20"/>
          <w:szCs w:val="20"/>
          <w:lang w:val="fr-CH"/>
        </w:rPr>
        <w:t>#bird #nature</w:t>
      </w:r>
    </w:p>
    <w:p w14:paraId="44E1B4F2" w14:textId="77777777" w:rsidR="002C2B8B" w:rsidRPr="00317C88" w:rsidRDefault="002C2B8B" w:rsidP="005A2B76">
      <w:pPr>
        <w:rPr>
          <w:color w:val="000000" w:themeColor="text1"/>
          <w:sz w:val="20"/>
          <w:szCs w:val="20"/>
          <w:lang w:val="fr-CH"/>
        </w:rPr>
      </w:pPr>
    </w:p>
    <w:p w14:paraId="27CD4944" w14:textId="36806F3D" w:rsidR="002C2B8B" w:rsidRDefault="002C2B8B" w:rsidP="005A2B76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((Wenn eine Verlinkung möglich ist, bitte diesen verwenden))</w:t>
      </w:r>
    </w:p>
    <w:p w14:paraId="4BC993B0" w14:textId="48FC975D" w:rsidR="000C2571" w:rsidRDefault="000C2571" w:rsidP="005A2B76">
      <w:pPr>
        <w:rPr>
          <w:color w:val="000000" w:themeColor="text1"/>
          <w:sz w:val="20"/>
          <w:szCs w:val="20"/>
        </w:rPr>
      </w:pPr>
      <w:r w:rsidRPr="000C2571">
        <w:rPr>
          <w:color w:val="000000" w:themeColor="text1"/>
          <w:sz w:val="20"/>
          <w:szCs w:val="20"/>
        </w:rPr>
        <w:t>https://vote.oiseaudelannee.ch?utm_source=KV_Sektionen&amp;utm_medium=SoMe&amp;utm_campaign=VdJ27</w:t>
      </w:r>
    </w:p>
    <w:sectPr w:rsidR="000C2571" w:rsidSect="00B468AD">
      <w:footerReference w:type="default" r:id="rId12"/>
      <w:headerReference w:type="first" r:id="rId13"/>
      <w:footerReference w:type="first" r:id="rId14"/>
      <w:pgSz w:w="11906" w:h="16838"/>
      <w:pgMar w:top="1871" w:right="959" w:bottom="1285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148AA" w14:textId="77777777" w:rsidR="006F6948" w:rsidRDefault="006F6948" w:rsidP="00F91D37">
      <w:r>
        <w:separator/>
      </w:r>
    </w:p>
  </w:endnote>
  <w:endnote w:type="continuationSeparator" w:id="0">
    <w:p w14:paraId="75A8E566" w14:textId="77777777" w:rsidR="006F6948" w:rsidRDefault="006F6948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604020202020204"/>
    <w:charset w:val="4D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20202020204"/>
    <w:charset w:val="4D"/>
    <w:family w:val="swiss"/>
    <w:notTrueType/>
    <w:pitch w:val="variable"/>
    <w:sig w:usb0="00000207" w:usb1="00000001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232972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5C51C3FB" wp14:editId="47D84B8D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226F116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&#13;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4FD7321E" wp14:editId="0DAA9732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BD236F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7321E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6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4ABD236F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75F9AD83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54857" w14:textId="77777777" w:rsidR="00317C88" w:rsidRPr="00317C88" w:rsidRDefault="00317C88" w:rsidP="00317C88">
    <w:pPr>
      <w:rPr>
        <w:sz w:val="17"/>
        <w:szCs w:val="17"/>
        <w:lang w:val="it-CH"/>
      </w:rPr>
    </w:pPr>
    <w:bookmarkStart w:id="0" w:name="_Hlk223514036"/>
    <w:r w:rsidRPr="001F158F">
      <w:rPr>
        <w:rFonts w:ascii="Euclid Circular A Medium" w:hAnsi="Euclid Circular A Medium"/>
        <w:noProof/>
        <w:sz w:val="18"/>
        <w:szCs w:val="18"/>
      </w:rPr>
      <w:drawing>
        <wp:anchor distT="0" distB="0" distL="114300" distR="114300" simplePos="0" relativeHeight="251686912" behindDoc="0" locked="0" layoutInCell="1" allowOverlap="1" wp14:anchorId="546E1D08" wp14:editId="1F5CA7BB">
          <wp:simplePos x="0" y="0"/>
          <wp:positionH relativeFrom="margin">
            <wp:posOffset>5561330</wp:posOffset>
          </wp:positionH>
          <wp:positionV relativeFrom="paragraph">
            <wp:posOffset>-126365</wp:posOffset>
          </wp:positionV>
          <wp:extent cx="478790" cy="373380"/>
          <wp:effectExtent l="0" t="0" r="0" b="7620"/>
          <wp:wrapNone/>
          <wp:docPr id="2" name="Picture 2" descr="The Dariu Foundation – Digitale Bildung für die bedürftigsten Kinder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 Dariu Foundation – Digitale Bildung für die bedürftigsten Kinder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Start w:id="1" w:name="_Hlk223505291"/>
    <w:r w:rsidRPr="00317C88">
      <w:rPr>
        <w:rFonts w:ascii="Euclid Circular A Medium" w:hAnsi="Euclid Circular A Medium"/>
        <w:sz w:val="18"/>
        <w:szCs w:val="18"/>
        <w:lang w:val="it-CH"/>
      </w:rPr>
      <w:t>BirdLife S</w:t>
    </w:r>
    <w:bookmarkEnd w:id="1"/>
    <w:r w:rsidRPr="00317C88">
      <w:rPr>
        <w:rFonts w:ascii="Euclid Circular A Medium" w:hAnsi="Euclid Circular A Medium"/>
        <w:sz w:val="18"/>
        <w:szCs w:val="18"/>
        <w:lang w:val="it-CH"/>
      </w:rPr>
      <w:t>uisse</w:t>
    </w:r>
    <w:r w:rsidRPr="00317C88">
      <w:rPr>
        <w:rFonts w:ascii="Euclid Circular A Medium" w:hAnsi="Euclid Circular A Medium"/>
        <w:sz w:val="17"/>
        <w:szCs w:val="17"/>
        <w:lang w:val="it-CH"/>
      </w:rPr>
      <w:t>,</w:t>
    </w:r>
    <w:r w:rsidRPr="00317C88">
      <w:rPr>
        <w:sz w:val="17"/>
        <w:szCs w:val="17"/>
        <w:lang w:val="it-CH"/>
      </w:rPr>
      <w:t xml:space="preserve"> La Sauge, 1588 Cudrefin, 026 677 03 80, aspo@birdlife.ch, birdlife.ch</w:t>
    </w:r>
  </w:p>
  <w:p w14:paraId="425510B1" w14:textId="77777777" w:rsidR="00317C88" w:rsidRPr="008C11CF" w:rsidRDefault="00317C88" w:rsidP="00317C88">
    <w:pPr>
      <w:rPr>
        <w:sz w:val="17"/>
        <w:szCs w:val="17"/>
      </w:rPr>
    </w:pPr>
    <w:r>
      <w:rPr>
        <w:sz w:val="17"/>
        <w:szCs w:val="17"/>
      </w:rPr>
      <w:t>CP</w:t>
    </w:r>
    <w:r w:rsidRPr="008C11CF">
      <w:rPr>
        <w:sz w:val="17"/>
        <w:szCs w:val="17"/>
      </w:rPr>
      <w:t xml:space="preserve"> 80-69351-6, IBAN CH71 0900 0000 8006 9351 6</w:t>
    </w:r>
  </w:p>
  <w:bookmarkEnd w:id="0"/>
  <w:p w14:paraId="1F7A62C1" w14:textId="726FC6A9" w:rsidR="003F2444" w:rsidRPr="00396CB9" w:rsidRDefault="003F2444" w:rsidP="009F3B29">
    <w:pPr>
      <w:pStyle w:val="ClaimText"/>
      <w:spacing w:line="22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3B093A" w14:textId="77777777" w:rsidR="006F6948" w:rsidRDefault="006F6948" w:rsidP="00F91D37">
      <w:r>
        <w:separator/>
      </w:r>
    </w:p>
  </w:footnote>
  <w:footnote w:type="continuationSeparator" w:id="0">
    <w:p w14:paraId="0591B765" w14:textId="77777777" w:rsidR="006F6948" w:rsidRDefault="006F6948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B5783" w14:textId="44294481" w:rsidR="00C756BB" w:rsidRDefault="00317C88" w:rsidP="00141AA4">
    <w:pPr>
      <w:pStyle w:val="Kopfzeile"/>
      <w:spacing w:after="2060"/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48E4180A" wp14:editId="0C22E5F7">
              <wp:simplePos x="0" y="0"/>
              <wp:positionH relativeFrom="margin">
                <wp:posOffset>1364615</wp:posOffset>
              </wp:positionH>
              <wp:positionV relativeFrom="paragraph">
                <wp:posOffset>416864</wp:posOffset>
              </wp:positionV>
              <wp:extent cx="3935095" cy="1404620"/>
              <wp:effectExtent l="0" t="0" r="1905" b="190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509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415746" w14:textId="77777777" w:rsidR="00317C88" w:rsidRPr="008C11CF" w:rsidRDefault="00317C88" w:rsidP="00317C88">
                          <w:pP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 xml:space="preserve">Ensemble </w:t>
                          </w:r>
                          <w:proofErr w:type="spellStart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>pour</w:t>
                          </w:r>
                          <w:proofErr w:type="spellEnd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 xml:space="preserve"> la </w:t>
                          </w:r>
                          <w:proofErr w:type="spellStart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>biodiversité</w:t>
                          </w:r>
                          <w:proofErr w:type="spellEnd"/>
                          <w:r w:rsidRPr="008C11CF"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 xml:space="preserve"> – </w:t>
                          </w:r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 xml:space="preserve">du </w:t>
                          </w:r>
                          <w:proofErr w:type="spellStart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>niveau</w:t>
                          </w:r>
                          <w:proofErr w:type="spellEnd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>local</w:t>
                          </w:r>
                          <w:proofErr w:type="spellEnd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 xml:space="preserve"> au </w:t>
                          </w:r>
                          <w:proofErr w:type="spellStart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>niveau</w:t>
                          </w:r>
                          <w:proofErr w:type="spellEnd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Euclid Circular A Medium" w:hAnsi="Euclid Circular A Medium"/>
                              <w:sz w:val="18"/>
                              <w:szCs w:val="18"/>
                            </w:rPr>
                            <w:t>mondial</w:t>
                          </w:r>
                          <w:proofErr w:type="spellEnd"/>
                        </w:p>
                        <w:p w14:paraId="0FBDE024" w14:textId="77777777" w:rsidR="00317C88" w:rsidRPr="00317C88" w:rsidRDefault="00317C88" w:rsidP="00317C88">
                          <w:pPr>
                            <w:rPr>
                              <w:sz w:val="17"/>
                              <w:szCs w:val="17"/>
                              <w:lang w:val="it-CH"/>
                            </w:rPr>
                          </w:pPr>
                          <w:r w:rsidRPr="00317C88">
                            <w:rPr>
                              <w:sz w:val="17"/>
                              <w:szCs w:val="17"/>
                              <w:lang w:val="it-CH"/>
                            </w:rPr>
                            <w:t>Associations locales de protection de la nature | Associations cantonales</w:t>
                          </w:r>
                        </w:p>
                        <w:p w14:paraId="024C720A" w14:textId="77777777" w:rsidR="00317C88" w:rsidRPr="008C11CF" w:rsidRDefault="00317C88" w:rsidP="00317C88">
                          <w:pPr>
                            <w:rPr>
                              <w:sz w:val="17"/>
                              <w:szCs w:val="17"/>
                            </w:rPr>
                          </w:pPr>
                          <w:r w:rsidRPr="008C11CF">
                            <w:rPr>
                              <w:sz w:val="17"/>
                              <w:szCs w:val="17"/>
                            </w:rPr>
                            <w:t>BirdLife S</w:t>
                          </w:r>
                          <w:r>
                            <w:rPr>
                              <w:sz w:val="17"/>
                              <w:szCs w:val="17"/>
                            </w:rPr>
                            <w:t>uisse</w:t>
                          </w:r>
                          <w:r w:rsidRPr="008C11CF">
                            <w:rPr>
                              <w:sz w:val="17"/>
                              <w:szCs w:val="17"/>
                            </w:rPr>
                            <w:t xml:space="preserve"> | BirdLife International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E418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07.45pt;margin-top:32.8pt;width:309.8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" stroked="f">
              <v:textbox style="mso-fit-shape-to-text:t">
                <w:txbxContent>
                  <w:p w14:paraId="32415746" w14:textId="77777777" w:rsidR="00317C88" w:rsidRPr="008C11CF" w:rsidRDefault="00317C88" w:rsidP="00317C88">
                    <w:pPr>
                      <w:rPr>
                        <w:rFonts w:ascii="Euclid Circular A Medium" w:hAnsi="Euclid Circular A Medium"/>
                        <w:sz w:val="18"/>
                        <w:szCs w:val="18"/>
                      </w:rPr>
                    </w:pPr>
                    <w:r>
                      <w:rPr>
                        <w:rFonts w:ascii="Euclid Circular A Medium" w:hAnsi="Euclid Circular A Medium"/>
                        <w:sz w:val="18"/>
                        <w:szCs w:val="18"/>
                      </w:rPr>
                      <w:t>Ensemble pour la biodiversité</w:t>
                    </w:r>
                    <w:r w:rsidRPr="008C11CF">
                      <w:rPr>
                        <w:rFonts w:ascii="Euclid Circular A Medium" w:hAnsi="Euclid Circular A Medium"/>
                        <w:sz w:val="18"/>
                        <w:szCs w:val="18"/>
                      </w:rPr>
                      <w:t xml:space="preserve"> – </w:t>
                    </w:r>
                    <w:r>
                      <w:rPr>
                        <w:rFonts w:ascii="Euclid Circular A Medium" w:hAnsi="Euclid Circular A Medium"/>
                        <w:sz w:val="18"/>
                        <w:szCs w:val="18"/>
                      </w:rPr>
                      <w:t>du niveau local au niveau mondial</w:t>
                    </w:r>
                  </w:p>
                  <w:p w14:paraId="0FBDE024" w14:textId="77777777" w:rsidR="00317C88" w:rsidRPr="00317C88" w:rsidRDefault="00317C88" w:rsidP="00317C88">
                    <w:pPr>
                      <w:rPr>
                        <w:sz w:val="17"/>
                        <w:szCs w:val="17"/>
                        <w:lang w:val="it-CH"/>
                      </w:rPr>
                    </w:pPr>
                    <w:r w:rsidRPr="00317C88">
                      <w:rPr>
                        <w:sz w:val="17"/>
                        <w:szCs w:val="17"/>
                        <w:lang w:val="it-CH"/>
                      </w:rPr>
                      <w:t>Associations locales de protection de la nature | Associations cantonales</w:t>
                    </w:r>
                  </w:p>
                  <w:p w14:paraId="024C720A" w14:textId="77777777" w:rsidR="00317C88" w:rsidRPr="008C11CF" w:rsidRDefault="00317C88" w:rsidP="00317C88">
                    <w:pPr>
                      <w:rPr>
                        <w:sz w:val="17"/>
                        <w:szCs w:val="17"/>
                      </w:rPr>
                    </w:pPr>
                    <w:r w:rsidRPr="008C11CF">
                      <w:rPr>
                        <w:sz w:val="17"/>
                        <w:szCs w:val="17"/>
                      </w:rPr>
                      <w:t>BirdLife S</w:t>
                    </w:r>
                    <w:r>
                      <w:rPr>
                        <w:sz w:val="17"/>
                        <w:szCs w:val="17"/>
                      </w:rPr>
                      <w:t>uisse</w:t>
                    </w:r>
                    <w:r w:rsidRPr="008C11CF">
                      <w:rPr>
                        <w:sz w:val="17"/>
                        <w:szCs w:val="17"/>
                      </w:rPr>
                      <w:t xml:space="preserve"> | BirdLife International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756BB"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64771B06" wp14:editId="7E35F0A3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16" name="Gruppieren 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117" name="Rechteck 117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" name="Grafik 1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Grafik 1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C1D432" id="Gruppieren 116" o:spid="_x0000_s1026" style="position:absolute;margin-left:0;margin-top:0;width:339.85pt;height:94.4pt;z-index:251681792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">
              <v:rect id="Rechteck 117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">
                <v:imagedata r:id="rId3" o:title=""/>
              </v:shape>
              <v:shape id="Grafik 119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26590FE9" w14:textId="0948A598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28"/>
  </w:num>
  <w:num w:numId="12" w16cid:durableId="956832184">
    <w:abstractNumId w:val="21"/>
  </w:num>
  <w:num w:numId="13" w16cid:durableId="2012682867">
    <w:abstractNumId w:val="17"/>
  </w:num>
  <w:num w:numId="14" w16cid:durableId="777718541">
    <w:abstractNumId w:val="30"/>
  </w:num>
  <w:num w:numId="15" w16cid:durableId="1946575995">
    <w:abstractNumId w:val="29"/>
  </w:num>
  <w:num w:numId="16" w16cid:durableId="1254821494">
    <w:abstractNumId w:val="12"/>
  </w:num>
  <w:num w:numId="17" w16cid:durableId="1370107162">
    <w:abstractNumId w:val="18"/>
  </w:num>
  <w:num w:numId="18" w16cid:durableId="1476221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27"/>
  </w:num>
  <w:num w:numId="20" w16cid:durableId="1552418522">
    <w:abstractNumId w:val="16"/>
  </w:num>
  <w:num w:numId="21" w16cid:durableId="260530654">
    <w:abstractNumId w:val="25"/>
  </w:num>
  <w:num w:numId="22" w16cid:durableId="1634212577">
    <w:abstractNumId w:val="24"/>
  </w:num>
  <w:num w:numId="23" w16cid:durableId="701790021">
    <w:abstractNumId w:val="14"/>
  </w:num>
  <w:num w:numId="24" w16cid:durableId="1553157393">
    <w:abstractNumId w:val="19"/>
  </w:num>
  <w:num w:numId="25" w16cid:durableId="1346635887">
    <w:abstractNumId w:val="26"/>
  </w:num>
  <w:num w:numId="26" w16cid:durableId="1025324803">
    <w:abstractNumId w:val="22"/>
  </w:num>
  <w:num w:numId="27" w16cid:durableId="579367203">
    <w:abstractNumId w:val="15"/>
  </w:num>
  <w:num w:numId="28" w16cid:durableId="171723735">
    <w:abstractNumId w:val="11"/>
  </w:num>
  <w:num w:numId="29" w16cid:durableId="1696612057">
    <w:abstractNumId w:val="23"/>
  </w:num>
  <w:num w:numId="30" w16cid:durableId="998771292">
    <w:abstractNumId w:val="10"/>
  </w:num>
  <w:num w:numId="31" w16cid:durableId="328947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0"/>
  </w:num>
  <w:num w:numId="39" w16cid:durableId="1662926921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AD"/>
    <w:rsid w:val="00002978"/>
    <w:rsid w:val="0001010F"/>
    <w:rsid w:val="00013B11"/>
    <w:rsid w:val="00014DD6"/>
    <w:rsid w:val="00025CEC"/>
    <w:rsid w:val="000266B7"/>
    <w:rsid w:val="00032B92"/>
    <w:rsid w:val="000409C8"/>
    <w:rsid w:val="00041700"/>
    <w:rsid w:val="00047C3E"/>
    <w:rsid w:val="00063BC2"/>
    <w:rsid w:val="000701F1"/>
    <w:rsid w:val="00071417"/>
    <w:rsid w:val="00071780"/>
    <w:rsid w:val="000803EB"/>
    <w:rsid w:val="00090380"/>
    <w:rsid w:val="00096E8E"/>
    <w:rsid w:val="000A06D7"/>
    <w:rsid w:val="000A1884"/>
    <w:rsid w:val="000A24EC"/>
    <w:rsid w:val="000B183F"/>
    <w:rsid w:val="000B595D"/>
    <w:rsid w:val="000C2571"/>
    <w:rsid w:val="000C3F85"/>
    <w:rsid w:val="000C49C1"/>
    <w:rsid w:val="000D1743"/>
    <w:rsid w:val="000D1BB6"/>
    <w:rsid w:val="000E7543"/>
    <w:rsid w:val="000E756F"/>
    <w:rsid w:val="000F1D2B"/>
    <w:rsid w:val="0010021F"/>
    <w:rsid w:val="0010073A"/>
    <w:rsid w:val="00102345"/>
    <w:rsid w:val="00104011"/>
    <w:rsid w:val="00106688"/>
    <w:rsid w:val="00107F09"/>
    <w:rsid w:val="001134C7"/>
    <w:rsid w:val="00113CB8"/>
    <w:rsid w:val="001150F1"/>
    <w:rsid w:val="0012151C"/>
    <w:rsid w:val="001238A1"/>
    <w:rsid w:val="00127BBA"/>
    <w:rsid w:val="00133CFB"/>
    <w:rsid w:val="001375AB"/>
    <w:rsid w:val="00141AA4"/>
    <w:rsid w:val="00142A95"/>
    <w:rsid w:val="00144122"/>
    <w:rsid w:val="00154677"/>
    <w:rsid w:val="00157ECA"/>
    <w:rsid w:val="0016774B"/>
    <w:rsid w:val="00167916"/>
    <w:rsid w:val="00171870"/>
    <w:rsid w:val="00192B6A"/>
    <w:rsid w:val="00192F98"/>
    <w:rsid w:val="001A3606"/>
    <w:rsid w:val="001A43BD"/>
    <w:rsid w:val="001A52F4"/>
    <w:rsid w:val="001C710F"/>
    <w:rsid w:val="001C7162"/>
    <w:rsid w:val="001E73F4"/>
    <w:rsid w:val="001F4A7E"/>
    <w:rsid w:val="001F4B8C"/>
    <w:rsid w:val="001F4F9B"/>
    <w:rsid w:val="0022685B"/>
    <w:rsid w:val="0023018C"/>
    <w:rsid w:val="0023205B"/>
    <w:rsid w:val="002466D7"/>
    <w:rsid w:val="00247905"/>
    <w:rsid w:val="00255FA3"/>
    <w:rsid w:val="0025644A"/>
    <w:rsid w:val="00267F71"/>
    <w:rsid w:val="002726D9"/>
    <w:rsid w:val="00273EBC"/>
    <w:rsid w:val="00283995"/>
    <w:rsid w:val="00290E37"/>
    <w:rsid w:val="00292375"/>
    <w:rsid w:val="002B551B"/>
    <w:rsid w:val="002C163B"/>
    <w:rsid w:val="002C2B8B"/>
    <w:rsid w:val="002D272F"/>
    <w:rsid w:val="002D38AE"/>
    <w:rsid w:val="002D42AE"/>
    <w:rsid w:val="002D52CA"/>
    <w:rsid w:val="002D709C"/>
    <w:rsid w:val="002F06AA"/>
    <w:rsid w:val="002F68A2"/>
    <w:rsid w:val="003020C7"/>
    <w:rsid w:val="0030245A"/>
    <w:rsid w:val="00303B73"/>
    <w:rsid w:val="00317C88"/>
    <w:rsid w:val="0032330D"/>
    <w:rsid w:val="00333A1B"/>
    <w:rsid w:val="003413D7"/>
    <w:rsid w:val="00350607"/>
    <w:rsid w:val="003514EE"/>
    <w:rsid w:val="003619E3"/>
    <w:rsid w:val="00363671"/>
    <w:rsid w:val="00364EE3"/>
    <w:rsid w:val="003757E4"/>
    <w:rsid w:val="00375834"/>
    <w:rsid w:val="0038768E"/>
    <w:rsid w:val="0039124E"/>
    <w:rsid w:val="00396CB9"/>
    <w:rsid w:val="003A7B76"/>
    <w:rsid w:val="003C3548"/>
    <w:rsid w:val="003C3AED"/>
    <w:rsid w:val="003C3D32"/>
    <w:rsid w:val="003D0FAA"/>
    <w:rsid w:val="003D2D99"/>
    <w:rsid w:val="003D5968"/>
    <w:rsid w:val="003F1A56"/>
    <w:rsid w:val="003F2444"/>
    <w:rsid w:val="00400DD2"/>
    <w:rsid w:val="0040389A"/>
    <w:rsid w:val="0042454D"/>
    <w:rsid w:val="00444695"/>
    <w:rsid w:val="00452D49"/>
    <w:rsid w:val="00471D34"/>
    <w:rsid w:val="004721E6"/>
    <w:rsid w:val="00480603"/>
    <w:rsid w:val="00480C4C"/>
    <w:rsid w:val="00486DBB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5B31"/>
    <w:rsid w:val="004E0E33"/>
    <w:rsid w:val="004F22CB"/>
    <w:rsid w:val="00500294"/>
    <w:rsid w:val="00526C93"/>
    <w:rsid w:val="00530E91"/>
    <w:rsid w:val="00531895"/>
    <w:rsid w:val="005339AE"/>
    <w:rsid w:val="00535EA2"/>
    <w:rsid w:val="00537410"/>
    <w:rsid w:val="00543061"/>
    <w:rsid w:val="00550787"/>
    <w:rsid w:val="005510CD"/>
    <w:rsid w:val="00554D4C"/>
    <w:rsid w:val="00562128"/>
    <w:rsid w:val="00576439"/>
    <w:rsid w:val="00591832"/>
    <w:rsid w:val="00592841"/>
    <w:rsid w:val="005A2641"/>
    <w:rsid w:val="005A2866"/>
    <w:rsid w:val="005A2B76"/>
    <w:rsid w:val="005A357F"/>
    <w:rsid w:val="005A60D0"/>
    <w:rsid w:val="005A64D1"/>
    <w:rsid w:val="005A7BE5"/>
    <w:rsid w:val="005B4DEC"/>
    <w:rsid w:val="005B6FD0"/>
    <w:rsid w:val="005C1D6A"/>
    <w:rsid w:val="005C6148"/>
    <w:rsid w:val="005C61A5"/>
    <w:rsid w:val="005C6741"/>
    <w:rsid w:val="005C7189"/>
    <w:rsid w:val="005D21BD"/>
    <w:rsid w:val="005D7F4B"/>
    <w:rsid w:val="005E1157"/>
    <w:rsid w:val="005E4E72"/>
    <w:rsid w:val="00604483"/>
    <w:rsid w:val="006044D5"/>
    <w:rsid w:val="00616321"/>
    <w:rsid w:val="00622481"/>
    <w:rsid w:val="00622FDC"/>
    <w:rsid w:val="006245BF"/>
    <w:rsid w:val="00625020"/>
    <w:rsid w:val="00642F26"/>
    <w:rsid w:val="00643CAF"/>
    <w:rsid w:val="00647B77"/>
    <w:rsid w:val="00650B3D"/>
    <w:rsid w:val="0065274C"/>
    <w:rsid w:val="00655BD6"/>
    <w:rsid w:val="00661A71"/>
    <w:rsid w:val="00672E90"/>
    <w:rsid w:val="006868ED"/>
    <w:rsid w:val="00686D14"/>
    <w:rsid w:val="00687ED7"/>
    <w:rsid w:val="006B3083"/>
    <w:rsid w:val="006C144C"/>
    <w:rsid w:val="006C5028"/>
    <w:rsid w:val="006C62E1"/>
    <w:rsid w:val="006C6FD0"/>
    <w:rsid w:val="006E0F4E"/>
    <w:rsid w:val="006E4AF1"/>
    <w:rsid w:val="006E6558"/>
    <w:rsid w:val="006F0345"/>
    <w:rsid w:val="006F0469"/>
    <w:rsid w:val="006F5C45"/>
    <w:rsid w:val="006F6948"/>
    <w:rsid w:val="00700979"/>
    <w:rsid w:val="007040B6"/>
    <w:rsid w:val="00705076"/>
    <w:rsid w:val="00705CA3"/>
    <w:rsid w:val="00711147"/>
    <w:rsid w:val="00717B72"/>
    <w:rsid w:val="007248EF"/>
    <w:rsid w:val="007256B0"/>
    <w:rsid w:val="007277E3"/>
    <w:rsid w:val="00731A17"/>
    <w:rsid w:val="00734458"/>
    <w:rsid w:val="00735EBA"/>
    <w:rsid w:val="007419CF"/>
    <w:rsid w:val="0074241C"/>
    <w:rsid w:val="0074487E"/>
    <w:rsid w:val="00746273"/>
    <w:rsid w:val="00747DEC"/>
    <w:rsid w:val="0075366F"/>
    <w:rsid w:val="007721BF"/>
    <w:rsid w:val="00772538"/>
    <w:rsid w:val="00774E70"/>
    <w:rsid w:val="0077559F"/>
    <w:rsid w:val="0078181E"/>
    <w:rsid w:val="00783E8E"/>
    <w:rsid w:val="00796CEE"/>
    <w:rsid w:val="007A4664"/>
    <w:rsid w:val="007A478C"/>
    <w:rsid w:val="007B48A7"/>
    <w:rsid w:val="007B5396"/>
    <w:rsid w:val="007C0B2A"/>
    <w:rsid w:val="007E0460"/>
    <w:rsid w:val="007E68B4"/>
    <w:rsid w:val="007F380D"/>
    <w:rsid w:val="00821E67"/>
    <w:rsid w:val="00833960"/>
    <w:rsid w:val="008353AF"/>
    <w:rsid w:val="00841B44"/>
    <w:rsid w:val="00844B72"/>
    <w:rsid w:val="0085269D"/>
    <w:rsid w:val="00853121"/>
    <w:rsid w:val="0085454F"/>
    <w:rsid w:val="00857D8A"/>
    <w:rsid w:val="00864855"/>
    <w:rsid w:val="00864CE7"/>
    <w:rsid w:val="00870017"/>
    <w:rsid w:val="00874E49"/>
    <w:rsid w:val="00875045"/>
    <w:rsid w:val="00876898"/>
    <w:rsid w:val="00883CC4"/>
    <w:rsid w:val="00885520"/>
    <w:rsid w:val="008A0CD1"/>
    <w:rsid w:val="008C30BF"/>
    <w:rsid w:val="008F716A"/>
    <w:rsid w:val="009111CE"/>
    <w:rsid w:val="00916BDE"/>
    <w:rsid w:val="009235A2"/>
    <w:rsid w:val="0093619F"/>
    <w:rsid w:val="00942472"/>
    <w:rsid w:val="009427E5"/>
    <w:rsid w:val="0094523A"/>
    <w:rsid w:val="009454B7"/>
    <w:rsid w:val="00957F8B"/>
    <w:rsid w:val="009613D8"/>
    <w:rsid w:val="00961E8E"/>
    <w:rsid w:val="009621C4"/>
    <w:rsid w:val="00974275"/>
    <w:rsid w:val="009804FC"/>
    <w:rsid w:val="0098474B"/>
    <w:rsid w:val="00995CBA"/>
    <w:rsid w:val="0099678C"/>
    <w:rsid w:val="009A1238"/>
    <w:rsid w:val="009B030C"/>
    <w:rsid w:val="009B0C96"/>
    <w:rsid w:val="009C222B"/>
    <w:rsid w:val="009C67A8"/>
    <w:rsid w:val="009D201B"/>
    <w:rsid w:val="009D3673"/>
    <w:rsid w:val="009D3927"/>
    <w:rsid w:val="009D5D9C"/>
    <w:rsid w:val="009E2171"/>
    <w:rsid w:val="009E221D"/>
    <w:rsid w:val="009F3B29"/>
    <w:rsid w:val="009F3E6A"/>
    <w:rsid w:val="00A02378"/>
    <w:rsid w:val="00A06F53"/>
    <w:rsid w:val="00A11D50"/>
    <w:rsid w:val="00A14504"/>
    <w:rsid w:val="00A211F7"/>
    <w:rsid w:val="00A35E4B"/>
    <w:rsid w:val="00A43EDD"/>
    <w:rsid w:val="00A50DA6"/>
    <w:rsid w:val="00A53B1F"/>
    <w:rsid w:val="00A5451D"/>
    <w:rsid w:val="00A55C83"/>
    <w:rsid w:val="00A57815"/>
    <w:rsid w:val="00A62F82"/>
    <w:rsid w:val="00A62FAD"/>
    <w:rsid w:val="00A70CDC"/>
    <w:rsid w:val="00A7133D"/>
    <w:rsid w:val="00A7788C"/>
    <w:rsid w:val="00A960B8"/>
    <w:rsid w:val="00AA42F0"/>
    <w:rsid w:val="00AA5DDC"/>
    <w:rsid w:val="00AB29A8"/>
    <w:rsid w:val="00AB605E"/>
    <w:rsid w:val="00AC0DF9"/>
    <w:rsid w:val="00AC2D5B"/>
    <w:rsid w:val="00AC3C0A"/>
    <w:rsid w:val="00AD36B2"/>
    <w:rsid w:val="00AD5C8F"/>
    <w:rsid w:val="00AE4EFF"/>
    <w:rsid w:val="00AE6EB7"/>
    <w:rsid w:val="00AF47AE"/>
    <w:rsid w:val="00AF65FF"/>
    <w:rsid w:val="00AF7CA8"/>
    <w:rsid w:val="00B05554"/>
    <w:rsid w:val="00B1160A"/>
    <w:rsid w:val="00B11A9B"/>
    <w:rsid w:val="00B24B2A"/>
    <w:rsid w:val="00B32881"/>
    <w:rsid w:val="00B32ABB"/>
    <w:rsid w:val="00B41FD3"/>
    <w:rsid w:val="00B426D3"/>
    <w:rsid w:val="00B431DE"/>
    <w:rsid w:val="00B436C1"/>
    <w:rsid w:val="00B452C0"/>
    <w:rsid w:val="00B468AD"/>
    <w:rsid w:val="00B47044"/>
    <w:rsid w:val="00B5057C"/>
    <w:rsid w:val="00B622CF"/>
    <w:rsid w:val="00B70860"/>
    <w:rsid w:val="00B70D03"/>
    <w:rsid w:val="00B7449D"/>
    <w:rsid w:val="00B75AD3"/>
    <w:rsid w:val="00B803E7"/>
    <w:rsid w:val="00B82E14"/>
    <w:rsid w:val="00B870F7"/>
    <w:rsid w:val="00B97484"/>
    <w:rsid w:val="00BA2B5A"/>
    <w:rsid w:val="00BA4DDE"/>
    <w:rsid w:val="00BB0EB7"/>
    <w:rsid w:val="00BB1DA6"/>
    <w:rsid w:val="00BB206A"/>
    <w:rsid w:val="00BB4ABB"/>
    <w:rsid w:val="00BB4CF6"/>
    <w:rsid w:val="00BC080A"/>
    <w:rsid w:val="00BC655F"/>
    <w:rsid w:val="00BD09F9"/>
    <w:rsid w:val="00BD4B8E"/>
    <w:rsid w:val="00BE1E62"/>
    <w:rsid w:val="00BF52B2"/>
    <w:rsid w:val="00BF7052"/>
    <w:rsid w:val="00C0158D"/>
    <w:rsid w:val="00C05FAB"/>
    <w:rsid w:val="00C12431"/>
    <w:rsid w:val="00C25656"/>
    <w:rsid w:val="00C30C28"/>
    <w:rsid w:val="00C3674D"/>
    <w:rsid w:val="00C43EDE"/>
    <w:rsid w:val="00C51D2F"/>
    <w:rsid w:val="00C60AC3"/>
    <w:rsid w:val="00C65DF3"/>
    <w:rsid w:val="00C7169E"/>
    <w:rsid w:val="00C73727"/>
    <w:rsid w:val="00C73FB3"/>
    <w:rsid w:val="00C756BB"/>
    <w:rsid w:val="00CA348A"/>
    <w:rsid w:val="00CA5EF8"/>
    <w:rsid w:val="00CA76BB"/>
    <w:rsid w:val="00CB2262"/>
    <w:rsid w:val="00CB2CE6"/>
    <w:rsid w:val="00CC06EF"/>
    <w:rsid w:val="00CD0374"/>
    <w:rsid w:val="00CE3364"/>
    <w:rsid w:val="00CF08BB"/>
    <w:rsid w:val="00CF1E53"/>
    <w:rsid w:val="00D00E26"/>
    <w:rsid w:val="00D128A4"/>
    <w:rsid w:val="00D1389A"/>
    <w:rsid w:val="00D13DAC"/>
    <w:rsid w:val="00D22F88"/>
    <w:rsid w:val="00D30E68"/>
    <w:rsid w:val="00D31037"/>
    <w:rsid w:val="00D317E7"/>
    <w:rsid w:val="00D36D26"/>
    <w:rsid w:val="00D3716A"/>
    <w:rsid w:val="00D45823"/>
    <w:rsid w:val="00D57397"/>
    <w:rsid w:val="00D61996"/>
    <w:rsid w:val="00D654CD"/>
    <w:rsid w:val="00D6722C"/>
    <w:rsid w:val="00D678C7"/>
    <w:rsid w:val="00D8261A"/>
    <w:rsid w:val="00D93D07"/>
    <w:rsid w:val="00D9415C"/>
    <w:rsid w:val="00D9553C"/>
    <w:rsid w:val="00D97380"/>
    <w:rsid w:val="00DA469E"/>
    <w:rsid w:val="00DA716B"/>
    <w:rsid w:val="00DB03A8"/>
    <w:rsid w:val="00DB45F8"/>
    <w:rsid w:val="00DB7675"/>
    <w:rsid w:val="00DE1012"/>
    <w:rsid w:val="00E25DCD"/>
    <w:rsid w:val="00E269E1"/>
    <w:rsid w:val="00E326FF"/>
    <w:rsid w:val="00E32E4D"/>
    <w:rsid w:val="00E414A0"/>
    <w:rsid w:val="00E4426E"/>
    <w:rsid w:val="00E45F13"/>
    <w:rsid w:val="00E46754"/>
    <w:rsid w:val="00E50336"/>
    <w:rsid w:val="00E510BC"/>
    <w:rsid w:val="00E5218C"/>
    <w:rsid w:val="00E52BA4"/>
    <w:rsid w:val="00E547B9"/>
    <w:rsid w:val="00E60227"/>
    <w:rsid w:val="00E61256"/>
    <w:rsid w:val="00E62EFE"/>
    <w:rsid w:val="00E73CB2"/>
    <w:rsid w:val="00E768B3"/>
    <w:rsid w:val="00E839BA"/>
    <w:rsid w:val="00E8428A"/>
    <w:rsid w:val="00E905F6"/>
    <w:rsid w:val="00E97F7D"/>
    <w:rsid w:val="00EA59B8"/>
    <w:rsid w:val="00EA5A01"/>
    <w:rsid w:val="00EC2DF9"/>
    <w:rsid w:val="00EE2565"/>
    <w:rsid w:val="00EE6E36"/>
    <w:rsid w:val="00EE7A9C"/>
    <w:rsid w:val="00F0147C"/>
    <w:rsid w:val="00F016BC"/>
    <w:rsid w:val="00F0660B"/>
    <w:rsid w:val="00F10070"/>
    <w:rsid w:val="00F10FAF"/>
    <w:rsid w:val="00F123AE"/>
    <w:rsid w:val="00F13EB2"/>
    <w:rsid w:val="00F16C91"/>
    <w:rsid w:val="00F218D5"/>
    <w:rsid w:val="00F26721"/>
    <w:rsid w:val="00F32B93"/>
    <w:rsid w:val="00F45A38"/>
    <w:rsid w:val="00F45CDD"/>
    <w:rsid w:val="00F5551A"/>
    <w:rsid w:val="00F56AAB"/>
    <w:rsid w:val="00F600C7"/>
    <w:rsid w:val="00F73331"/>
    <w:rsid w:val="00F73C2F"/>
    <w:rsid w:val="00F87174"/>
    <w:rsid w:val="00F87970"/>
    <w:rsid w:val="00F9169F"/>
    <w:rsid w:val="00F91D37"/>
    <w:rsid w:val="00F91DEC"/>
    <w:rsid w:val="00F93538"/>
    <w:rsid w:val="00F9610D"/>
    <w:rsid w:val="00F9693A"/>
    <w:rsid w:val="00F96C4E"/>
    <w:rsid w:val="00FB4C9C"/>
    <w:rsid w:val="00FB657F"/>
    <w:rsid w:val="00FD03E1"/>
    <w:rsid w:val="00FD4BB0"/>
    <w:rsid w:val="00FD6F77"/>
    <w:rsid w:val="00FD73D5"/>
    <w:rsid w:val="00FE4FC4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4470C0"/>
  <w15:docId w15:val="{F1F8724F-91AF-D44E-8F01-F2C1416D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68AD"/>
    <w:pPr>
      <w:spacing w:line="240" w:lineRule="auto"/>
    </w:pPr>
    <w:rPr>
      <w:kern w:val="2"/>
      <w:sz w:val="24"/>
      <w:szCs w:val="24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756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C756BB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756BB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C756BB"/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3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756B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56BB"/>
    <w:rPr>
      <w:rFonts w:asciiTheme="majorHAnsi" w:eastAsiaTheme="majorEastAsia" w:hAnsiTheme="majorHAnsi" w:cstheme="majorBidi"/>
      <w:b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C756BB"/>
    <w:pPr>
      <w:contextualSpacing/>
    </w:pPr>
    <w:rPr>
      <w:rFonts w:asciiTheme="majorHAnsi" w:eastAsiaTheme="majorEastAsia" w:hAnsiTheme="majorHAnsi" w:cstheme="majorBidi"/>
      <w:b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C756BB"/>
    <w:rPr>
      <w:rFonts w:asciiTheme="majorHAnsi" w:eastAsiaTheme="majorEastAsia" w:hAnsiTheme="majorHAnsi" w:cstheme="majorBidi"/>
      <w:b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C756BB"/>
    <w:pPr>
      <w:spacing w:after="340" w:line="216" w:lineRule="auto"/>
      <w:contextualSpacing/>
    </w:pPr>
    <w:rPr>
      <w:rFonts w:asciiTheme="majorHAnsi" w:hAnsiTheme="majorHAnsi"/>
      <w:b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C756BB"/>
    <w:rPr>
      <w:rFonts w:asciiTheme="majorHAnsi" w:hAnsiTheme="majorHAnsi"/>
      <w:b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C756BB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747DEC"/>
    <w:rPr>
      <w:rFonts w:eastAsiaTheme="minorEastAsia"/>
      <w:sz w:val="40"/>
      <w:szCs w:val="40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1"/>
    <w:qFormat/>
    <w:rsid w:val="00C756BB"/>
    <w:rPr>
      <w:rFonts w:asciiTheme="majorHAnsi" w:hAnsiTheme="majorHAnsi"/>
      <w:b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17C88"/>
    <w:rPr>
      <w:sz w:val="16"/>
      <w:szCs w:val="16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0C2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Relationship Id="rId4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atascha/Library/CloudStorage/OneDrive-FreigegebeneBibliotheken&#8211;SchweizerVogelschutzSVSBirdLifeSchweiz/BirdLife%20Schweiz%20intern%20-%20Interne%20Dokumente/Vorlagen/Briefe/Brief%20BirdLife%20Arial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llianz Fahrwe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65BC84425904F8913C4CF5529758B" ma:contentTypeVersion="14" ma:contentTypeDescription="Ein neues Dokument erstellen." ma:contentTypeScope="" ma:versionID="8d145e9638ccaf12e7e472ef07411f11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6bba199002f06ea187290e365d2b3481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C333E4-1057-4C70-AAF9-AA7DC246E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BirdLife Arial.dotx</Template>
  <TotalTime>0</TotalTime>
  <Pages>1</Pages>
  <Words>95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Natascha</dc:creator>
  <cp:lastModifiedBy>Natascha Bisig</cp:lastModifiedBy>
  <cp:revision>6</cp:revision>
  <cp:lastPrinted>2022-10-13T15:27:00Z</cp:lastPrinted>
  <dcterms:created xsi:type="dcterms:W3CDTF">2025-08-24T15:29:00Z</dcterms:created>
  <dcterms:modified xsi:type="dcterms:W3CDTF">2026-09-18T15:03:00Z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  <property fmtid="{D5CDD505-2E9C-101B-9397-08002B2CF9AE}" pid="3" name="MediaServiceImageTags">
    <vt:lpwstr/>
  </property>
</Properties>
</file>