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DEDAC3" w14:textId="77777777" w:rsidR="00B468AD" w:rsidRPr="00B468AD" w:rsidRDefault="00B468AD" w:rsidP="00B468AD">
      <w:pPr>
        <w:rPr>
          <w:b/>
          <w:bCs/>
        </w:rPr>
      </w:pPr>
      <w:r w:rsidRPr="00B468AD">
        <w:rPr>
          <w:b/>
          <w:bCs/>
        </w:rPr>
        <w:t>Textvorschlag für Newsletter an Mitglieder</w:t>
      </w:r>
    </w:p>
    <w:p w14:paraId="077B2F1A" w14:textId="77777777" w:rsidR="00B468AD" w:rsidRDefault="00B468AD" w:rsidP="00B468AD"/>
    <w:p w14:paraId="1BCABE22" w14:textId="77777777" w:rsidR="00B468AD" w:rsidRDefault="00B468AD" w:rsidP="00B468AD"/>
    <w:p w14:paraId="4BECCEFB" w14:textId="4D2C067E" w:rsidR="00B468AD" w:rsidRDefault="00833E26" w:rsidP="00B468AD">
      <w:r>
        <w:rPr>
          <w:noProof/>
        </w:rPr>
        <w:drawing>
          <wp:inline distT="0" distB="0" distL="0" distR="0" wp14:anchorId="2D01E292" wp14:editId="7E39D9E2">
            <wp:extent cx="2940119" cy="2987207"/>
            <wp:effectExtent l="0" t="0" r="0" b="0"/>
            <wp:docPr id="146815119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151196" name="Grafik 1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40119" cy="2987207"/>
                    </a:xfrm>
                    <a:prstGeom prst="rect">
                      <a:avLst/>
                    </a:prstGeom>
                  </pic:spPr>
                </pic:pic>
              </a:graphicData>
            </a:graphic>
          </wp:inline>
        </w:drawing>
      </w:r>
    </w:p>
    <w:p w14:paraId="56CD489A" w14:textId="77777777" w:rsidR="00521F81" w:rsidRDefault="00521F81" w:rsidP="00B468AD"/>
    <w:p w14:paraId="1C67187C" w14:textId="786FB4EA" w:rsidR="00B468AD" w:rsidRDefault="00521F81" w:rsidP="00B468AD">
      <w:pPr>
        <w:rPr>
          <w:b/>
          <w:bCs/>
          <w:sz w:val="40"/>
          <w:szCs w:val="40"/>
        </w:rPr>
      </w:pPr>
      <w:r>
        <w:rPr>
          <w:b/>
          <w:bCs/>
          <w:sz w:val="40"/>
          <w:szCs w:val="40"/>
        </w:rPr>
        <w:t>W</w:t>
      </w:r>
      <w:r w:rsidRPr="00521F81">
        <w:rPr>
          <w:b/>
          <w:bCs/>
          <w:sz w:val="40"/>
          <w:szCs w:val="40"/>
        </w:rPr>
        <w:t xml:space="preserve">er </w:t>
      </w:r>
      <w:r w:rsidR="00FA26D0">
        <w:rPr>
          <w:b/>
          <w:bCs/>
          <w:sz w:val="40"/>
          <w:szCs w:val="40"/>
        </w:rPr>
        <w:t>soll</w:t>
      </w:r>
      <w:r w:rsidRPr="00521F81">
        <w:rPr>
          <w:b/>
          <w:bCs/>
          <w:sz w:val="40"/>
          <w:szCs w:val="40"/>
        </w:rPr>
        <w:t xml:space="preserve"> Vogel des Jahres 2027</w:t>
      </w:r>
      <w:r w:rsidR="00FA26D0">
        <w:rPr>
          <w:b/>
          <w:bCs/>
          <w:sz w:val="40"/>
          <w:szCs w:val="40"/>
        </w:rPr>
        <w:t xml:space="preserve"> werden</w:t>
      </w:r>
      <w:r w:rsidRPr="00521F81">
        <w:rPr>
          <w:b/>
          <w:bCs/>
          <w:sz w:val="40"/>
          <w:szCs w:val="40"/>
        </w:rPr>
        <w:t>?</w:t>
      </w:r>
    </w:p>
    <w:p w14:paraId="3A230D09" w14:textId="77777777" w:rsidR="00521F81" w:rsidRDefault="00521F81" w:rsidP="00B468AD"/>
    <w:p w14:paraId="6DB7F0C0" w14:textId="1E3E6606" w:rsidR="00521F81" w:rsidRDefault="00521F81" w:rsidP="00521F81">
      <w:r w:rsidRPr="00E97E73">
        <w:t xml:space="preserve">Ein nächtlicher Rufer, ein singender Fallschirmspringer, </w:t>
      </w:r>
      <w:r w:rsidR="00A52055">
        <w:t>eine verborgene Stimme im Gras</w:t>
      </w:r>
      <w:r w:rsidRPr="00E97E73">
        <w:t xml:space="preserve"> und ein wachsamer </w:t>
      </w:r>
      <w:r w:rsidR="00E97E73" w:rsidRPr="00E97E73">
        <w:t>Beobachter</w:t>
      </w:r>
      <w:r w:rsidRPr="00E97E73">
        <w:t xml:space="preserve"> auf </w:t>
      </w:r>
      <w:r w:rsidR="00E97E73" w:rsidRPr="00E97E73">
        <w:t>einem Ansitz</w:t>
      </w:r>
      <w:r w:rsidRPr="00E97E73">
        <w:t>:</w:t>
      </w:r>
      <w:r>
        <w:t xml:space="preserve"> Vier ganz unterschiedliche Vögel kämpfen dieses Jahr um </w:t>
      </w:r>
      <w:r w:rsidR="00624756">
        <w:t xml:space="preserve">den Titel «Vogel des Jahres 2027». Und damit </w:t>
      </w:r>
      <w:r>
        <w:t>um Aufmerksamkeit für einen Lebensraum, der still verschwindet</w:t>
      </w:r>
      <w:r w:rsidR="00FA26D0">
        <w:t xml:space="preserve"> – blütenreiche Wiesen</w:t>
      </w:r>
      <w:r>
        <w:t>.</w:t>
      </w:r>
    </w:p>
    <w:p w14:paraId="449BF7D3" w14:textId="77777777" w:rsidR="00521F81" w:rsidRDefault="00521F81" w:rsidP="00521F81"/>
    <w:p w14:paraId="3E40318E" w14:textId="36D1B761" w:rsidR="00FA26D0" w:rsidRDefault="00A52055" w:rsidP="00521F81">
      <w:r>
        <w:t xml:space="preserve">Intakte </w:t>
      </w:r>
      <w:proofErr w:type="gramStart"/>
      <w:r>
        <w:t>Wiesen</w:t>
      </w:r>
      <w:proofErr w:type="gramEnd"/>
      <w:r>
        <w:t xml:space="preserve"> in denen es summt und zirpt</w:t>
      </w:r>
      <w:r w:rsidR="00FA26D0" w:rsidRPr="00FA26D0">
        <w:t xml:space="preserve"> gehören zu den artenreichsten Lebensräumen der Schweiz. Braunkehlchen, Baumpieper, Wachtel und Wachtelkönig sind hier zu Hause. Doch dieser Lebensraum ist bedroht. </w:t>
      </w:r>
      <w:r w:rsidR="001E2CBC" w:rsidRPr="001E2CBC">
        <w:t>Wiesen sind artenarm geworden und wachsen schneller, sodass sie früher und häufiger gemäht werden.</w:t>
      </w:r>
      <w:r w:rsidR="001E2CBC" w:rsidRPr="001E2CBC">
        <w:t xml:space="preserve"> </w:t>
      </w:r>
      <w:r w:rsidR="00FA26D0" w:rsidRPr="00FA26D0">
        <w:t>Dies hat fatale Folgen für Blüten, Insekten und die Wiesenbrüter.</w:t>
      </w:r>
    </w:p>
    <w:p w14:paraId="62CA24B7" w14:textId="77777777" w:rsidR="00521F81" w:rsidRDefault="00521F81" w:rsidP="00521F81"/>
    <w:p w14:paraId="21D24F21" w14:textId="048AA2D8" w:rsidR="00B468AD" w:rsidRDefault="00FA26D0" w:rsidP="00B468AD">
      <w:r>
        <w:t>Die</w:t>
      </w:r>
      <w:r w:rsidR="00521F81">
        <w:t xml:space="preserve"> Wahl zum Vogel des Jahres 2027 macht sichtbar, was auf dem Spiel steht</w:t>
      </w:r>
      <w:r>
        <w:t>. Und</w:t>
      </w:r>
      <w:r w:rsidR="00521F81">
        <w:t xml:space="preserve"> was möglich ist, wenn </w:t>
      </w:r>
      <w:r>
        <w:t xml:space="preserve">Organisationen wie BirdLife, Politik </w:t>
      </w:r>
      <w:r w:rsidR="00521F81">
        <w:t xml:space="preserve">und Landwirtschaft </w:t>
      </w:r>
      <w:r>
        <w:t>gemeinsam handeln</w:t>
      </w:r>
      <w:r w:rsidR="00521F81">
        <w:t xml:space="preserve">. </w:t>
      </w:r>
      <w:r w:rsidR="00A52055">
        <w:t>Geben Sie Ihrem Favoriten bis 31. Oktober 2026 Ihre Stimme und nehmen Sie an der Verlosung attraktiver Preise teil. Ende November 2026 gibt BirdLife Schweiz den gewählten Titelträger, den Botschafter für blütenreiche Wiesen, bekannt.</w:t>
      </w:r>
    </w:p>
    <w:p w14:paraId="4732F42D" w14:textId="77777777" w:rsidR="00A52055" w:rsidRDefault="00A52055" w:rsidP="00B468AD"/>
    <w:p w14:paraId="53AF10EF" w14:textId="64467CF0" w:rsidR="00107F09" w:rsidRPr="00643CAF" w:rsidRDefault="00B468AD" w:rsidP="00643CAF">
      <w:r w:rsidRPr="00F7696A">
        <w:rPr>
          <w:b/>
          <w:bCs/>
          <w:color w:val="FFFFFF"/>
          <w:highlight w:val="blue"/>
        </w:rPr>
        <w:t xml:space="preserve"> Jetzt abstimmen!   </w:t>
      </w:r>
      <w:r w:rsidRPr="00F7696A">
        <w:rPr>
          <w:b/>
          <w:bCs/>
          <w:color w:val="FFFFFF"/>
        </w:rPr>
        <w:br/>
      </w:r>
      <w:r w:rsidR="004A037D">
        <w:rPr>
          <w:sz w:val="16"/>
          <w:szCs w:val="16"/>
        </w:rPr>
        <w:br/>
      </w:r>
      <w:hyperlink r:id="rId12" w:history="1">
        <w:r w:rsidR="004A037D" w:rsidRPr="00347151">
          <w:rPr>
            <w:rStyle w:val="Hyperlink"/>
            <w:sz w:val="16"/>
            <w:szCs w:val="16"/>
          </w:rPr>
          <w:t>https://vote.vogeldesjahres.ch?utm_source=KV_Sektionen&amp;utm_medium=Newsletter&amp;utm_campaign=VdJ27</w:t>
        </w:r>
      </w:hyperlink>
      <w:r w:rsidR="004A037D">
        <w:rPr>
          <w:sz w:val="16"/>
          <w:szCs w:val="16"/>
        </w:rPr>
        <w:br/>
        <w:t>((bitte diesen Link verwenden))</w:t>
      </w:r>
      <w:r>
        <w:br/>
      </w:r>
    </w:p>
    <w:sectPr w:rsidR="00107F09" w:rsidRPr="00643CAF" w:rsidSect="00B468AD">
      <w:footerReference w:type="default" r:id="rId13"/>
      <w:headerReference w:type="first" r:id="rId14"/>
      <w:footerReference w:type="first" r:id="rId15"/>
      <w:pgSz w:w="11906" w:h="16838"/>
      <w:pgMar w:top="1871" w:right="959" w:bottom="1285"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00C2D7" w14:textId="77777777" w:rsidR="00AD21B2" w:rsidRDefault="00AD21B2" w:rsidP="00F91D37">
      <w:r>
        <w:separator/>
      </w:r>
    </w:p>
  </w:endnote>
  <w:endnote w:type="continuationSeparator" w:id="0">
    <w:p w14:paraId="39E2A956" w14:textId="77777777" w:rsidR="00AD21B2" w:rsidRDefault="00AD21B2" w:rsidP="00F91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Euclid Circular A Light">
    <w:panose1 w:val="020B0604020202020204"/>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mbria Math"/>
    <w:panose1 w:val="020B0604020202020204"/>
    <w:charset w:val="4D"/>
    <w:family w:val="auto"/>
    <w:notTrueType/>
    <w:pitch w:val="default"/>
    <w:sig w:usb0="00000003" w:usb1="00000000" w:usb2="00000000" w:usb3="00000000" w:csb0="00000001" w:csb1="00000000"/>
  </w:font>
  <w:font w:name="Euclid Circular A Medium">
    <w:panose1 w:val="020B0604020202020204"/>
    <w:charset w:val="4D"/>
    <w:family w:val="swiss"/>
    <w:notTrueType/>
    <w:pitch w:val="variable"/>
    <w:sig w:usb0="00000207" w:usb1="00000001" w:usb2="0000000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uclidCircularA-Regular">
    <w:panose1 w:val="020B0604020202020204"/>
    <w:charset w:val="4D"/>
    <w:family w:val="auto"/>
    <w:notTrueType/>
    <w:pitch w:val="default"/>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7BF0BE" w14:textId="77777777" w:rsidR="009111CE" w:rsidRPr="005A64D1" w:rsidRDefault="00833E26" w:rsidP="00864CE7">
    <w:pPr>
      <w:pStyle w:val="ClaimText"/>
      <w:rPr>
        <w:lang w:val="fr-FR"/>
      </w:rPr>
    </w:pPr>
    <w:r>
      <w:rPr>
        <w:noProof/>
      </w:rPr>
      <mc:AlternateContent>
        <mc:Choice Requires="wpg">
          <w:drawing>
            <wp:anchor distT="0" distB="0" distL="114300" distR="114300" simplePos="0" relativeHeight="251657216" behindDoc="0" locked="1" layoutInCell="1" allowOverlap="1" wp14:anchorId="341D7C47" wp14:editId="6A35818A">
              <wp:simplePos x="0" y="0"/>
              <wp:positionH relativeFrom="margin">
                <wp:align>left</wp:align>
              </wp:positionH>
              <wp:positionV relativeFrom="page">
                <wp:align>bottom</wp:align>
              </wp:positionV>
              <wp:extent cx="882015" cy="453390"/>
              <wp:effectExtent l="0" t="0" r="0" b="0"/>
              <wp:wrapNone/>
              <wp:docPr id="145146278" name="Gruppieren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2015" cy="453390"/>
                        <a:chOff x="0" y="0"/>
                        <a:chExt cx="881380" cy="454848"/>
                      </a:xfrm>
                    </wpg:grpSpPr>
                    <pic:pic xmlns:pic="http://schemas.openxmlformats.org/drawingml/2006/picture">
                      <pic:nvPicPr>
                        <pic:cNvPr id="164" name="Grafik 164"/>
                        <pic:cNvPicPr>
                          <a:picLocks/>
                        </pic:cNvPicPr>
                      </pic:nvPicPr>
                      <pic:blipFill>
                        <a:blip r:embed="rId1"/>
                        <a:stretch>
                          <a:fillRect/>
                        </a:stretch>
                      </pic:blipFill>
                      <pic:spPr>
                        <a:xfrm>
                          <a:off x="0" y="0"/>
                          <a:ext cx="881380" cy="93345"/>
                        </a:xfrm>
                        <a:prstGeom prst="rect">
                          <a:avLst/>
                        </a:prstGeom>
                      </pic:spPr>
                    </pic:pic>
                    <wps:wsp>
                      <wps:cNvPr id="165" name="Rechteck 165"/>
                      <wps:cNvSpPr>
                        <a:spLocks/>
                      </wps:cNvSpPr>
                      <wps:spPr>
                        <a:xfrm>
                          <a:off x="0" y="274848"/>
                          <a:ext cx="180000" cy="180000"/>
                        </a:xfrm>
                        <a:prstGeom prst="rect">
                          <a:avLst/>
                        </a:prstGeom>
                        <a:no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D20B4CF" id="Gruppieren 11" o:spid="_x0000_s1026" style="position:absolute;margin-left:0;margin-top:0;width:69.45pt;height:35.7pt;z-index:25165721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o:lock v:ext="edit" aspectratio="f"/>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rPr>
      <mc:AlternateContent>
        <mc:Choice Requires="wps">
          <w:drawing>
            <wp:anchor distT="0" distB="0" distL="114300" distR="114300" simplePos="0" relativeHeight="251656192" behindDoc="0" locked="1" layoutInCell="1" allowOverlap="1" wp14:anchorId="21B76B7E" wp14:editId="14A38AE1">
              <wp:simplePos x="0" y="0"/>
              <wp:positionH relativeFrom="margin">
                <wp:align>right</wp:align>
              </wp:positionH>
              <wp:positionV relativeFrom="page">
                <wp:align>bottom</wp:align>
              </wp:positionV>
              <wp:extent cx="629920" cy="568960"/>
              <wp:effectExtent l="0" t="0" r="0" b="0"/>
              <wp:wrapNone/>
              <wp:docPr id="220654284"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9920" cy="568960"/>
                      </a:xfrm>
                      <a:prstGeom prst="rect">
                        <a:avLst/>
                      </a:prstGeom>
                      <a:noFill/>
                      <a:ln w="6350">
                        <a:noFill/>
                      </a:ln>
                      <a:effectLst/>
                    </wps:spPr>
                    <wps:txbx>
                      <w:txbxContent>
                        <w:p w14:paraId="2E308200"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B76B7E" id="_x0000_t202" coordsize="21600,21600" o:spt="202" path="m,l,21600r21600,l21600,xe">
              <v:stroke joinstyle="miter"/>
              <v:path gradientshapeok="t" o:connecttype="rect"/>
            </v:shapetype>
            <v:shape id="Textfeld 8" o:spid="_x0000_s1026" type="#_x0000_t202" style="position:absolute;margin-left:-1.6pt;margin-top:0;width:49.6pt;height:44.8pt;z-index:25165619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" filled="f" stroked="f" strokeweight=".5pt">
              <v:textbox inset="0,0,0,9.5mm">
                <w:txbxContent>
                  <w:p w14:paraId="2E308200"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5ACF6EA1"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EDD6F1" w14:textId="77777777" w:rsidR="003F2444" w:rsidRPr="00396CB9" w:rsidRDefault="00833E26" w:rsidP="009F3B29">
    <w:pPr>
      <w:pStyle w:val="ClaimText"/>
      <w:spacing w:line="228" w:lineRule="auto"/>
    </w:pPr>
    <w:r>
      <w:rPr>
        <w:noProof/>
      </w:rPr>
      <mc:AlternateContent>
        <mc:Choice Requires="wpg">
          <w:drawing>
            <wp:anchor distT="0" distB="0" distL="114300" distR="114300" simplePos="0" relativeHeight="251658240" behindDoc="0" locked="1" layoutInCell="1" allowOverlap="1" wp14:anchorId="24F71E16" wp14:editId="374A0863">
              <wp:simplePos x="0" y="0"/>
              <wp:positionH relativeFrom="margin">
                <wp:align>left</wp:align>
              </wp:positionH>
              <wp:positionV relativeFrom="page">
                <wp:align>bottom</wp:align>
              </wp:positionV>
              <wp:extent cx="6047740" cy="730885"/>
              <wp:effectExtent l="0" t="0" r="0" b="0"/>
              <wp:wrapNone/>
              <wp:docPr id="1808192660" name="Gruppieren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7740" cy="730885"/>
                        <a:chOff x="0" y="0"/>
                        <a:chExt cx="6048375" cy="732450"/>
                      </a:xfrm>
                    </wpg:grpSpPr>
                    <pic:pic xmlns:pic="http://schemas.openxmlformats.org/drawingml/2006/picture">
                      <pic:nvPicPr>
                        <pic:cNvPr id="161" name="Grafik 161"/>
                        <pic:cNvPicPr>
                          <a:picLocks/>
                        </pic:cNvPicPr>
                      </pic:nvPicPr>
                      <pic:blipFill>
                        <a:blip r:embed="rId1"/>
                        <a:stretch>
                          <a:fillRect/>
                        </a:stretch>
                      </pic:blipFill>
                      <pic:spPr>
                        <a:xfrm>
                          <a:off x="0" y="0"/>
                          <a:ext cx="6048375" cy="370205"/>
                        </a:xfrm>
                        <a:prstGeom prst="rect">
                          <a:avLst/>
                        </a:prstGeom>
                      </pic:spPr>
                    </pic:pic>
                    <wps:wsp>
                      <wps:cNvPr id="162" name="Rechteck 162"/>
                      <wps:cNvSpPr>
                        <a:spLocks/>
                      </wps:cNvSpPr>
                      <wps:spPr>
                        <a:xfrm>
                          <a:off x="0" y="552450"/>
                          <a:ext cx="180000" cy="180000"/>
                        </a:xfrm>
                        <a:prstGeom prst="rect">
                          <a:avLst/>
                        </a:prstGeom>
                        <a:no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8DE3BF9" id="Gruppieren 3" o:spid="_x0000_s1026" style="position:absolute;margin-left:0;margin-top:0;width:476.2pt;height:57.55pt;z-index:251658240;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o:lock v:ext="edit" aspectratio="f"/>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B76205" w14:textId="77777777" w:rsidR="00AD21B2" w:rsidRDefault="00AD21B2" w:rsidP="00F91D37">
      <w:r>
        <w:separator/>
      </w:r>
    </w:p>
  </w:footnote>
  <w:footnote w:type="continuationSeparator" w:id="0">
    <w:p w14:paraId="7AD6EF83" w14:textId="77777777" w:rsidR="00AD21B2" w:rsidRDefault="00AD21B2" w:rsidP="00F91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FEC6E9" w14:textId="77777777" w:rsidR="00C756BB" w:rsidRDefault="00833E26" w:rsidP="00141AA4">
    <w:pPr>
      <w:pStyle w:val="Kopfzeile"/>
      <w:spacing w:after="2060"/>
    </w:pPr>
    <w:r>
      <w:rPr>
        <w:noProof/>
      </w:rPr>
      <mc:AlternateContent>
        <mc:Choice Requires="wpg">
          <w:drawing>
            <wp:anchor distT="0" distB="0" distL="114300" distR="114300" simplePos="0" relativeHeight="251659264" behindDoc="0" locked="1" layoutInCell="1" allowOverlap="1" wp14:anchorId="6113A5DD" wp14:editId="49CEFE1B">
              <wp:simplePos x="0" y="0"/>
              <wp:positionH relativeFrom="margin">
                <wp:align>left</wp:align>
              </wp:positionH>
              <wp:positionV relativeFrom="page">
                <wp:align>top</wp:align>
              </wp:positionV>
              <wp:extent cx="4316095" cy="1198880"/>
              <wp:effectExtent l="0" t="0" r="0" b="0"/>
              <wp:wrapNone/>
              <wp:docPr id="1681142194" name="Gruppieren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6095" cy="1198880"/>
                        <a:chOff x="0" y="0"/>
                        <a:chExt cx="4316095" cy="1198245"/>
                      </a:xfrm>
                    </wpg:grpSpPr>
                    <wps:wsp>
                      <wps:cNvPr id="117" name="Rechteck 117"/>
                      <wps:cNvSpPr>
                        <a:spLocks/>
                      </wps:cNvSpPr>
                      <wps:spPr>
                        <a:xfrm>
                          <a:off x="0" y="0"/>
                          <a:ext cx="359279" cy="359650"/>
                        </a:xfrm>
                        <a:prstGeom prst="rect">
                          <a:avLst/>
                        </a:prstGeom>
                        <a:no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pic:cNvPicPr>
                          <a:picLocks/>
                        </pic:cNvPicPr>
                      </pic:nvPicPr>
                      <pic:blipFill>
                        <a:blip r:embed="rId1"/>
                        <a:stretch>
                          <a:fillRect/>
                        </a:stretch>
                      </pic:blipFill>
                      <pic:spPr>
                        <a:xfrm>
                          <a:off x="0" y="320040"/>
                          <a:ext cx="1162685" cy="869950"/>
                        </a:xfrm>
                        <a:prstGeom prst="rect">
                          <a:avLst/>
                        </a:prstGeom>
                      </pic:spPr>
                    </pic:pic>
                    <pic:pic xmlns:pic="http://schemas.openxmlformats.org/drawingml/2006/picture">
                      <pic:nvPicPr>
                        <pic:cNvPr id="119" name="Grafik 119"/>
                        <pic:cNvPicPr>
                          <a:picLocks/>
                        </pic:cNvPicPr>
                      </pic:nvPicPr>
                      <pic:blipFill>
                        <a:blip r:embed="rId2"/>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527727E" id="Gruppieren 6" o:spid="_x0000_s1026" style="position:absolute;margin-left:0;margin-top:0;width:339.85pt;height:94.4pt;z-index:251659264;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o:lock v:ext="edit" aspectratio="f"/>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o:lock v:ext="edit" aspectratio="f"/>
              </v:shape>
              <w10:wrap anchorx="margin" anchory="page"/>
              <w10:anchorlock/>
            </v:group>
          </w:pict>
        </mc:Fallback>
      </mc:AlternateContent>
    </w:r>
  </w:p>
  <w:p w14:paraId="7821DB2B" w14:textId="77777777" w:rsidR="009D3673" w:rsidRPr="00F7696A" w:rsidRDefault="009D3673" w:rsidP="009D3673">
    <w:pPr>
      <w:pStyle w:val="Kopfzeile"/>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Arial" w:hAnsi="Euclid Circular A Light"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EF2E7820"/>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851" w:hanging="851"/>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Arial" w:hAnsi="Arial"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1815962">
    <w:abstractNumId w:val="9"/>
  </w:num>
  <w:num w:numId="2" w16cid:durableId="276985652">
    <w:abstractNumId w:val="7"/>
  </w:num>
  <w:num w:numId="3" w16cid:durableId="1775632540">
    <w:abstractNumId w:val="6"/>
  </w:num>
  <w:num w:numId="4" w16cid:durableId="223108791">
    <w:abstractNumId w:val="5"/>
  </w:num>
  <w:num w:numId="5" w16cid:durableId="1714847305">
    <w:abstractNumId w:val="4"/>
  </w:num>
  <w:num w:numId="6" w16cid:durableId="241835550">
    <w:abstractNumId w:val="8"/>
  </w:num>
  <w:num w:numId="7" w16cid:durableId="584609153">
    <w:abstractNumId w:val="3"/>
  </w:num>
  <w:num w:numId="8" w16cid:durableId="1277369548">
    <w:abstractNumId w:val="2"/>
  </w:num>
  <w:num w:numId="9" w16cid:durableId="1868055349">
    <w:abstractNumId w:val="1"/>
  </w:num>
  <w:num w:numId="10" w16cid:durableId="250506191">
    <w:abstractNumId w:val="0"/>
  </w:num>
  <w:num w:numId="11" w16cid:durableId="1090351650">
    <w:abstractNumId w:val="28"/>
  </w:num>
  <w:num w:numId="12" w16cid:durableId="1333485867">
    <w:abstractNumId w:val="21"/>
  </w:num>
  <w:num w:numId="13" w16cid:durableId="2097438335">
    <w:abstractNumId w:val="17"/>
  </w:num>
  <w:num w:numId="14" w16cid:durableId="98063624">
    <w:abstractNumId w:val="30"/>
  </w:num>
  <w:num w:numId="15" w16cid:durableId="1357076503">
    <w:abstractNumId w:val="29"/>
  </w:num>
  <w:num w:numId="16" w16cid:durableId="1082995325">
    <w:abstractNumId w:val="12"/>
  </w:num>
  <w:num w:numId="17" w16cid:durableId="894857216">
    <w:abstractNumId w:val="18"/>
  </w:num>
  <w:num w:numId="18" w16cid:durableId="14058074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54976591">
    <w:abstractNumId w:val="27"/>
  </w:num>
  <w:num w:numId="20" w16cid:durableId="1286541418">
    <w:abstractNumId w:val="16"/>
  </w:num>
  <w:num w:numId="21" w16cid:durableId="1797943472">
    <w:abstractNumId w:val="25"/>
  </w:num>
  <w:num w:numId="22" w16cid:durableId="1343900318">
    <w:abstractNumId w:val="24"/>
  </w:num>
  <w:num w:numId="23" w16cid:durableId="1720325017">
    <w:abstractNumId w:val="14"/>
  </w:num>
  <w:num w:numId="24" w16cid:durableId="2055498219">
    <w:abstractNumId w:val="19"/>
  </w:num>
  <w:num w:numId="25" w16cid:durableId="972096059">
    <w:abstractNumId w:val="26"/>
  </w:num>
  <w:num w:numId="26" w16cid:durableId="1042635515">
    <w:abstractNumId w:val="22"/>
  </w:num>
  <w:num w:numId="27" w16cid:durableId="147402946">
    <w:abstractNumId w:val="15"/>
  </w:num>
  <w:num w:numId="28" w16cid:durableId="1021518720">
    <w:abstractNumId w:val="11"/>
  </w:num>
  <w:num w:numId="29" w16cid:durableId="285086866">
    <w:abstractNumId w:val="23"/>
  </w:num>
  <w:num w:numId="30" w16cid:durableId="1807352213">
    <w:abstractNumId w:val="10"/>
  </w:num>
  <w:num w:numId="31" w16cid:durableId="18226536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182674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9068098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562283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309718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439945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716554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59948383">
    <w:abstractNumId w:val="20"/>
  </w:num>
  <w:num w:numId="39" w16cid:durableId="1196195074">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8AD"/>
    <w:rsid w:val="00002978"/>
    <w:rsid w:val="0001010F"/>
    <w:rsid w:val="00013B11"/>
    <w:rsid w:val="00014DD6"/>
    <w:rsid w:val="00025CEC"/>
    <w:rsid w:val="000266B7"/>
    <w:rsid w:val="00032B92"/>
    <w:rsid w:val="000409C8"/>
    <w:rsid w:val="00041700"/>
    <w:rsid w:val="00047C3E"/>
    <w:rsid w:val="00063BC2"/>
    <w:rsid w:val="000701F1"/>
    <w:rsid w:val="00071417"/>
    <w:rsid w:val="00071780"/>
    <w:rsid w:val="000803EB"/>
    <w:rsid w:val="00090380"/>
    <w:rsid w:val="00096E8E"/>
    <w:rsid w:val="000A06D7"/>
    <w:rsid w:val="000A1884"/>
    <w:rsid w:val="000A24EC"/>
    <w:rsid w:val="000B183F"/>
    <w:rsid w:val="000B595D"/>
    <w:rsid w:val="000C3F85"/>
    <w:rsid w:val="000C49C1"/>
    <w:rsid w:val="000D1743"/>
    <w:rsid w:val="000D1BB6"/>
    <w:rsid w:val="000E7543"/>
    <w:rsid w:val="000E756F"/>
    <w:rsid w:val="000F1D2B"/>
    <w:rsid w:val="0010021F"/>
    <w:rsid w:val="0010073A"/>
    <w:rsid w:val="00102345"/>
    <w:rsid w:val="00104011"/>
    <w:rsid w:val="00106688"/>
    <w:rsid w:val="00107F09"/>
    <w:rsid w:val="001134C7"/>
    <w:rsid w:val="00113CB8"/>
    <w:rsid w:val="001150F1"/>
    <w:rsid w:val="0012151C"/>
    <w:rsid w:val="001238A1"/>
    <w:rsid w:val="00127BBA"/>
    <w:rsid w:val="00133CFB"/>
    <w:rsid w:val="001375AB"/>
    <w:rsid w:val="00141AA4"/>
    <w:rsid w:val="00142A95"/>
    <w:rsid w:val="00144122"/>
    <w:rsid w:val="00154677"/>
    <w:rsid w:val="00157ECA"/>
    <w:rsid w:val="0016774B"/>
    <w:rsid w:val="00167916"/>
    <w:rsid w:val="00171870"/>
    <w:rsid w:val="00192B6A"/>
    <w:rsid w:val="00192F98"/>
    <w:rsid w:val="001A3606"/>
    <w:rsid w:val="001A43BD"/>
    <w:rsid w:val="001A52F4"/>
    <w:rsid w:val="001C710F"/>
    <w:rsid w:val="001E2CBC"/>
    <w:rsid w:val="001E73F4"/>
    <w:rsid w:val="001F49DA"/>
    <w:rsid w:val="001F4A7E"/>
    <w:rsid w:val="001F4B8C"/>
    <w:rsid w:val="001F4F9B"/>
    <w:rsid w:val="0022685B"/>
    <w:rsid w:val="0023018C"/>
    <w:rsid w:val="0023205B"/>
    <w:rsid w:val="002466D7"/>
    <w:rsid w:val="00247905"/>
    <w:rsid w:val="00255FA3"/>
    <w:rsid w:val="0025644A"/>
    <w:rsid w:val="00267F71"/>
    <w:rsid w:val="002726D9"/>
    <w:rsid w:val="00273EBC"/>
    <w:rsid w:val="00283995"/>
    <w:rsid w:val="00290E37"/>
    <w:rsid w:val="00292375"/>
    <w:rsid w:val="00292E7A"/>
    <w:rsid w:val="002B551B"/>
    <w:rsid w:val="002C163B"/>
    <w:rsid w:val="002D272F"/>
    <w:rsid w:val="002D38AE"/>
    <w:rsid w:val="002D42AE"/>
    <w:rsid w:val="002D709C"/>
    <w:rsid w:val="002F06AA"/>
    <w:rsid w:val="002F68A2"/>
    <w:rsid w:val="003020C7"/>
    <w:rsid w:val="0030245A"/>
    <w:rsid w:val="00303B73"/>
    <w:rsid w:val="0032330D"/>
    <w:rsid w:val="00333A1B"/>
    <w:rsid w:val="003413D7"/>
    <w:rsid w:val="00350607"/>
    <w:rsid w:val="003514EE"/>
    <w:rsid w:val="003619E3"/>
    <w:rsid w:val="0036234B"/>
    <w:rsid w:val="00363671"/>
    <w:rsid w:val="00364EE3"/>
    <w:rsid w:val="003757E4"/>
    <w:rsid w:val="00375834"/>
    <w:rsid w:val="0038768E"/>
    <w:rsid w:val="0039124E"/>
    <w:rsid w:val="00396CB9"/>
    <w:rsid w:val="003A7B76"/>
    <w:rsid w:val="003C3548"/>
    <w:rsid w:val="003C3AED"/>
    <w:rsid w:val="003C3D32"/>
    <w:rsid w:val="003D0FAA"/>
    <w:rsid w:val="003D2D99"/>
    <w:rsid w:val="003D5968"/>
    <w:rsid w:val="003F1A56"/>
    <w:rsid w:val="003F2444"/>
    <w:rsid w:val="00400DD2"/>
    <w:rsid w:val="0040389A"/>
    <w:rsid w:val="0042454D"/>
    <w:rsid w:val="00444695"/>
    <w:rsid w:val="00452D49"/>
    <w:rsid w:val="00471D34"/>
    <w:rsid w:val="004721E6"/>
    <w:rsid w:val="00480603"/>
    <w:rsid w:val="00480C4C"/>
    <w:rsid w:val="00485A7C"/>
    <w:rsid w:val="00486DBB"/>
    <w:rsid w:val="00494FD7"/>
    <w:rsid w:val="00495F83"/>
    <w:rsid w:val="004A037D"/>
    <w:rsid w:val="004A039B"/>
    <w:rsid w:val="004A6CF6"/>
    <w:rsid w:val="004B0FDB"/>
    <w:rsid w:val="004B3225"/>
    <w:rsid w:val="004C1329"/>
    <w:rsid w:val="004C3880"/>
    <w:rsid w:val="004D0F2F"/>
    <w:rsid w:val="004D179F"/>
    <w:rsid w:val="004D5B31"/>
    <w:rsid w:val="004E0E33"/>
    <w:rsid w:val="004F22CB"/>
    <w:rsid w:val="00500294"/>
    <w:rsid w:val="00521F81"/>
    <w:rsid w:val="00526C93"/>
    <w:rsid w:val="00530E91"/>
    <w:rsid w:val="00531895"/>
    <w:rsid w:val="005339AE"/>
    <w:rsid w:val="00535EA2"/>
    <w:rsid w:val="00537410"/>
    <w:rsid w:val="00543061"/>
    <w:rsid w:val="00550787"/>
    <w:rsid w:val="005510CD"/>
    <w:rsid w:val="00554D4C"/>
    <w:rsid w:val="00562128"/>
    <w:rsid w:val="00576439"/>
    <w:rsid w:val="00591832"/>
    <w:rsid w:val="00592841"/>
    <w:rsid w:val="005A2641"/>
    <w:rsid w:val="005A2866"/>
    <w:rsid w:val="005A357F"/>
    <w:rsid w:val="005A60D0"/>
    <w:rsid w:val="005A64D1"/>
    <w:rsid w:val="005A7BE5"/>
    <w:rsid w:val="005B4DEC"/>
    <w:rsid w:val="005B6FD0"/>
    <w:rsid w:val="005C1D6A"/>
    <w:rsid w:val="005C6148"/>
    <w:rsid w:val="005C61A5"/>
    <w:rsid w:val="005C6741"/>
    <w:rsid w:val="005C7189"/>
    <w:rsid w:val="005D21BD"/>
    <w:rsid w:val="005D7F4B"/>
    <w:rsid w:val="005E1157"/>
    <w:rsid w:val="005E4E72"/>
    <w:rsid w:val="00604483"/>
    <w:rsid w:val="006044D5"/>
    <w:rsid w:val="00616321"/>
    <w:rsid w:val="00622481"/>
    <w:rsid w:val="00622FDC"/>
    <w:rsid w:val="006245BF"/>
    <w:rsid w:val="00624756"/>
    <w:rsid w:val="00625020"/>
    <w:rsid w:val="00642F26"/>
    <w:rsid w:val="00643CAF"/>
    <w:rsid w:val="00647B77"/>
    <w:rsid w:val="00650B3D"/>
    <w:rsid w:val="0065274C"/>
    <w:rsid w:val="00655BD6"/>
    <w:rsid w:val="00661A71"/>
    <w:rsid w:val="00672E90"/>
    <w:rsid w:val="006868ED"/>
    <w:rsid w:val="00686D14"/>
    <w:rsid w:val="00687ED7"/>
    <w:rsid w:val="006B3083"/>
    <w:rsid w:val="006C0AD7"/>
    <w:rsid w:val="006C144C"/>
    <w:rsid w:val="006C62E1"/>
    <w:rsid w:val="006C6FD0"/>
    <w:rsid w:val="006E0F4E"/>
    <w:rsid w:val="006E4AF1"/>
    <w:rsid w:val="006E6558"/>
    <w:rsid w:val="006F0345"/>
    <w:rsid w:val="006F0469"/>
    <w:rsid w:val="006F5C45"/>
    <w:rsid w:val="00700979"/>
    <w:rsid w:val="007040B6"/>
    <w:rsid w:val="00705076"/>
    <w:rsid w:val="00705CA3"/>
    <w:rsid w:val="00711147"/>
    <w:rsid w:val="00717B72"/>
    <w:rsid w:val="007248EF"/>
    <w:rsid w:val="007256B0"/>
    <w:rsid w:val="007277E3"/>
    <w:rsid w:val="00731A17"/>
    <w:rsid w:val="00734458"/>
    <w:rsid w:val="00735EBA"/>
    <w:rsid w:val="007419CF"/>
    <w:rsid w:val="0074241C"/>
    <w:rsid w:val="0074487E"/>
    <w:rsid w:val="00746273"/>
    <w:rsid w:val="00747DEC"/>
    <w:rsid w:val="0075366F"/>
    <w:rsid w:val="007721BF"/>
    <w:rsid w:val="00772538"/>
    <w:rsid w:val="00774E70"/>
    <w:rsid w:val="0077559F"/>
    <w:rsid w:val="0078181E"/>
    <w:rsid w:val="00783E8E"/>
    <w:rsid w:val="00796CEE"/>
    <w:rsid w:val="007A4664"/>
    <w:rsid w:val="007A478C"/>
    <w:rsid w:val="007B48A7"/>
    <w:rsid w:val="007B5396"/>
    <w:rsid w:val="007C0B2A"/>
    <w:rsid w:val="007E0460"/>
    <w:rsid w:val="007E68B4"/>
    <w:rsid w:val="007F380D"/>
    <w:rsid w:val="00821E67"/>
    <w:rsid w:val="00833960"/>
    <w:rsid w:val="00833E26"/>
    <w:rsid w:val="008353AF"/>
    <w:rsid w:val="00841B44"/>
    <w:rsid w:val="00844B72"/>
    <w:rsid w:val="0085269D"/>
    <w:rsid w:val="00853121"/>
    <w:rsid w:val="0085454F"/>
    <w:rsid w:val="00857D8A"/>
    <w:rsid w:val="00864855"/>
    <w:rsid w:val="00864CE7"/>
    <w:rsid w:val="00870017"/>
    <w:rsid w:val="00874E49"/>
    <w:rsid w:val="00875045"/>
    <w:rsid w:val="00876898"/>
    <w:rsid w:val="00883CC4"/>
    <w:rsid w:val="00885520"/>
    <w:rsid w:val="008A0CD1"/>
    <w:rsid w:val="008C30BF"/>
    <w:rsid w:val="008F716A"/>
    <w:rsid w:val="009111CE"/>
    <w:rsid w:val="00916BDE"/>
    <w:rsid w:val="009235A2"/>
    <w:rsid w:val="0093619F"/>
    <w:rsid w:val="00942472"/>
    <w:rsid w:val="009427E5"/>
    <w:rsid w:val="0094523A"/>
    <w:rsid w:val="009454B7"/>
    <w:rsid w:val="00957F8B"/>
    <w:rsid w:val="009613D8"/>
    <w:rsid w:val="00961E8E"/>
    <w:rsid w:val="009621C4"/>
    <w:rsid w:val="00974275"/>
    <w:rsid w:val="009804FC"/>
    <w:rsid w:val="00980DC9"/>
    <w:rsid w:val="0098474B"/>
    <w:rsid w:val="00995CBA"/>
    <w:rsid w:val="0099678C"/>
    <w:rsid w:val="009A1238"/>
    <w:rsid w:val="009B030C"/>
    <w:rsid w:val="009B0C96"/>
    <w:rsid w:val="009B124B"/>
    <w:rsid w:val="009C222B"/>
    <w:rsid w:val="009C67A8"/>
    <w:rsid w:val="009D201B"/>
    <w:rsid w:val="009D3673"/>
    <w:rsid w:val="009D3927"/>
    <w:rsid w:val="009D5D9C"/>
    <w:rsid w:val="009E2171"/>
    <w:rsid w:val="009F3B29"/>
    <w:rsid w:val="009F3E6A"/>
    <w:rsid w:val="00A02378"/>
    <w:rsid w:val="00A066BA"/>
    <w:rsid w:val="00A06F53"/>
    <w:rsid w:val="00A11D50"/>
    <w:rsid w:val="00A14504"/>
    <w:rsid w:val="00A211F7"/>
    <w:rsid w:val="00A35E4B"/>
    <w:rsid w:val="00A43EDD"/>
    <w:rsid w:val="00A50DA6"/>
    <w:rsid w:val="00A52055"/>
    <w:rsid w:val="00A53B1F"/>
    <w:rsid w:val="00A5451D"/>
    <w:rsid w:val="00A55C83"/>
    <w:rsid w:val="00A57815"/>
    <w:rsid w:val="00A62F82"/>
    <w:rsid w:val="00A62FAD"/>
    <w:rsid w:val="00A70CDC"/>
    <w:rsid w:val="00A7133D"/>
    <w:rsid w:val="00A7788C"/>
    <w:rsid w:val="00A960B8"/>
    <w:rsid w:val="00AA42F0"/>
    <w:rsid w:val="00AA5DDC"/>
    <w:rsid w:val="00AB29A8"/>
    <w:rsid w:val="00AB605E"/>
    <w:rsid w:val="00AC0DF9"/>
    <w:rsid w:val="00AC2D5B"/>
    <w:rsid w:val="00AC3C0A"/>
    <w:rsid w:val="00AD21B2"/>
    <w:rsid w:val="00AD36B2"/>
    <w:rsid w:val="00AD5C8F"/>
    <w:rsid w:val="00AE4EFF"/>
    <w:rsid w:val="00AE6EB7"/>
    <w:rsid w:val="00AF47AE"/>
    <w:rsid w:val="00AF65FF"/>
    <w:rsid w:val="00AF7CA8"/>
    <w:rsid w:val="00B05554"/>
    <w:rsid w:val="00B1160A"/>
    <w:rsid w:val="00B11A9B"/>
    <w:rsid w:val="00B24B2A"/>
    <w:rsid w:val="00B32881"/>
    <w:rsid w:val="00B32ABB"/>
    <w:rsid w:val="00B41FD3"/>
    <w:rsid w:val="00B426D3"/>
    <w:rsid w:val="00B431DE"/>
    <w:rsid w:val="00B436C1"/>
    <w:rsid w:val="00B452C0"/>
    <w:rsid w:val="00B468AD"/>
    <w:rsid w:val="00B47044"/>
    <w:rsid w:val="00B5057C"/>
    <w:rsid w:val="00B622CF"/>
    <w:rsid w:val="00B70860"/>
    <w:rsid w:val="00B70D03"/>
    <w:rsid w:val="00B7449D"/>
    <w:rsid w:val="00B75AD3"/>
    <w:rsid w:val="00B803E7"/>
    <w:rsid w:val="00B82E14"/>
    <w:rsid w:val="00B870F7"/>
    <w:rsid w:val="00B97484"/>
    <w:rsid w:val="00BA2B5A"/>
    <w:rsid w:val="00BA4DDE"/>
    <w:rsid w:val="00BB0EB7"/>
    <w:rsid w:val="00BB1DA6"/>
    <w:rsid w:val="00BB206A"/>
    <w:rsid w:val="00BB4ABB"/>
    <w:rsid w:val="00BB4CF6"/>
    <w:rsid w:val="00BC080A"/>
    <w:rsid w:val="00BC655F"/>
    <w:rsid w:val="00BD09F9"/>
    <w:rsid w:val="00BD4B8E"/>
    <w:rsid w:val="00BE1E62"/>
    <w:rsid w:val="00BF52B2"/>
    <w:rsid w:val="00BF7052"/>
    <w:rsid w:val="00C0158D"/>
    <w:rsid w:val="00C05FAB"/>
    <w:rsid w:val="00C12431"/>
    <w:rsid w:val="00C25656"/>
    <w:rsid w:val="00C30C28"/>
    <w:rsid w:val="00C3674D"/>
    <w:rsid w:val="00C43EDE"/>
    <w:rsid w:val="00C51D2F"/>
    <w:rsid w:val="00C60AC3"/>
    <w:rsid w:val="00C65DF3"/>
    <w:rsid w:val="00C7169E"/>
    <w:rsid w:val="00C73727"/>
    <w:rsid w:val="00C73FB3"/>
    <w:rsid w:val="00C756BB"/>
    <w:rsid w:val="00CA348A"/>
    <w:rsid w:val="00CA5EF8"/>
    <w:rsid w:val="00CA76BB"/>
    <w:rsid w:val="00CB2262"/>
    <w:rsid w:val="00CB2CE6"/>
    <w:rsid w:val="00CC06EF"/>
    <w:rsid w:val="00CD0374"/>
    <w:rsid w:val="00CE3364"/>
    <w:rsid w:val="00CF08BB"/>
    <w:rsid w:val="00CF1E53"/>
    <w:rsid w:val="00D00E26"/>
    <w:rsid w:val="00D128A4"/>
    <w:rsid w:val="00D1389A"/>
    <w:rsid w:val="00D13DAC"/>
    <w:rsid w:val="00D22F88"/>
    <w:rsid w:val="00D30E68"/>
    <w:rsid w:val="00D31037"/>
    <w:rsid w:val="00D317E7"/>
    <w:rsid w:val="00D36D26"/>
    <w:rsid w:val="00D3716A"/>
    <w:rsid w:val="00D45823"/>
    <w:rsid w:val="00D57397"/>
    <w:rsid w:val="00D61996"/>
    <w:rsid w:val="00D654CD"/>
    <w:rsid w:val="00D6722C"/>
    <w:rsid w:val="00D678C7"/>
    <w:rsid w:val="00D76A42"/>
    <w:rsid w:val="00D8261A"/>
    <w:rsid w:val="00D93D07"/>
    <w:rsid w:val="00D9415C"/>
    <w:rsid w:val="00D9553C"/>
    <w:rsid w:val="00D97380"/>
    <w:rsid w:val="00DA469E"/>
    <w:rsid w:val="00DA716B"/>
    <w:rsid w:val="00DB03A8"/>
    <w:rsid w:val="00DB45F8"/>
    <w:rsid w:val="00DB7675"/>
    <w:rsid w:val="00DE1012"/>
    <w:rsid w:val="00E25DCD"/>
    <w:rsid w:val="00E269E1"/>
    <w:rsid w:val="00E326FF"/>
    <w:rsid w:val="00E32E4D"/>
    <w:rsid w:val="00E414A0"/>
    <w:rsid w:val="00E4426E"/>
    <w:rsid w:val="00E45F13"/>
    <w:rsid w:val="00E46754"/>
    <w:rsid w:val="00E50336"/>
    <w:rsid w:val="00E510BC"/>
    <w:rsid w:val="00E5218C"/>
    <w:rsid w:val="00E52BA4"/>
    <w:rsid w:val="00E547B9"/>
    <w:rsid w:val="00E60227"/>
    <w:rsid w:val="00E61256"/>
    <w:rsid w:val="00E62EFE"/>
    <w:rsid w:val="00E73CB2"/>
    <w:rsid w:val="00E768B3"/>
    <w:rsid w:val="00E839BA"/>
    <w:rsid w:val="00E8428A"/>
    <w:rsid w:val="00E905F6"/>
    <w:rsid w:val="00E97E73"/>
    <w:rsid w:val="00E97F7D"/>
    <w:rsid w:val="00EA59B8"/>
    <w:rsid w:val="00EA5A01"/>
    <w:rsid w:val="00EC2DF9"/>
    <w:rsid w:val="00EE2565"/>
    <w:rsid w:val="00EE6E36"/>
    <w:rsid w:val="00EE7A9C"/>
    <w:rsid w:val="00F0147C"/>
    <w:rsid w:val="00F016BC"/>
    <w:rsid w:val="00F0660B"/>
    <w:rsid w:val="00F10070"/>
    <w:rsid w:val="00F10FAF"/>
    <w:rsid w:val="00F123AE"/>
    <w:rsid w:val="00F13EB2"/>
    <w:rsid w:val="00F16C91"/>
    <w:rsid w:val="00F218D5"/>
    <w:rsid w:val="00F26721"/>
    <w:rsid w:val="00F32B93"/>
    <w:rsid w:val="00F45A38"/>
    <w:rsid w:val="00F45CDD"/>
    <w:rsid w:val="00F5551A"/>
    <w:rsid w:val="00F56AAB"/>
    <w:rsid w:val="00F600C7"/>
    <w:rsid w:val="00F73331"/>
    <w:rsid w:val="00F73C2F"/>
    <w:rsid w:val="00F7696A"/>
    <w:rsid w:val="00F87174"/>
    <w:rsid w:val="00F87970"/>
    <w:rsid w:val="00F9169F"/>
    <w:rsid w:val="00F91D37"/>
    <w:rsid w:val="00F91DEC"/>
    <w:rsid w:val="00F93538"/>
    <w:rsid w:val="00F9610D"/>
    <w:rsid w:val="00F9693A"/>
    <w:rsid w:val="00F96C4E"/>
    <w:rsid w:val="00FA26D0"/>
    <w:rsid w:val="00FB4C9C"/>
    <w:rsid w:val="00FB657F"/>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FF4F81"/>
  <w15:docId w15:val="{EADEADFC-E768-6842-AC01-2D83AA055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Times New Roman"/>
        <w:lang w:val="de-CH" w:eastAsia="de-DE" w:bidi="ar-SA"/>
      </w:rPr>
    </w:rPrDefault>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468AD"/>
    <w:rPr>
      <w:kern w:val="2"/>
      <w:sz w:val="24"/>
      <w:szCs w:val="24"/>
      <w:lang w:eastAsia="en-US"/>
    </w:rPr>
  </w:style>
  <w:style w:type="paragraph" w:styleId="berschrift1">
    <w:name w:val="heading 1"/>
    <w:basedOn w:val="Standard"/>
    <w:next w:val="Standard"/>
    <w:link w:val="berschrift1Zchn"/>
    <w:uiPriority w:val="9"/>
    <w:qFormat/>
    <w:rsid w:val="00C756BB"/>
    <w:pPr>
      <w:keepNext/>
      <w:keepLines/>
      <w:spacing w:before="480"/>
      <w:outlineLvl w:val="0"/>
    </w:pPr>
    <w:rPr>
      <w:rFonts w:eastAsia="MS Gothic"/>
      <w:b/>
      <w:sz w:val="28"/>
      <w:szCs w:val="28"/>
    </w:rPr>
  </w:style>
  <w:style w:type="paragraph" w:styleId="berschrift2">
    <w:name w:val="heading 2"/>
    <w:basedOn w:val="Standard"/>
    <w:next w:val="Standard"/>
    <w:link w:val="berschrift2Zchn"/>
    <w:uiPriority w:val="9"/>
    <w:qFormat/>
    <w:rsid w:val="00C756BB"/>
    <w:pPr>
      <w:keepNext/>
      <w:keepLines/>
      <w:spacing w:before="240"/>
      <w:outlineLvl w:val="1"/>
    </w:pPr>
    <w:rPr>
      <w:rFonts w:eastAsia="MS Gothic"/>
      <w:b/>
      <w:szCs w:val="26"/>
    </w:rPr>
  </w:style>
  <w:style w:type="paragraph" w:styleId="berschrift3">
    <w:name w:val="heading 3"/>
    <w:basedOn w:val="Standard"/>
    <w:next w:val="Standard"/>
    <w:link w:val="berschrift3Zchn"/>
    <w:uiPriority w:val="9"/>
    <w:qFormat/>
    <w:rsid w:val="00C756BB"/>
    <w:pPr>
      <w:keepNext/>
      <w:keepLines/>
      <w:spacing w:before="240"/>
      <w:outlineLvl w:val="2"/>
    </w:pPr>
    <w:rPr>
      <w:rFonts w:eastAsia="MS Gothic"/>
      <w:b/>
      <w:bCs/>
    </w:rPr>
  </w:style>
  <w:style w:type="paragraph" w:styleId="berschrift4">
    <w:name w:val="heading 4"/>
    <w:basedOn w:val="Standard"/>
    <w:next w:val="Standard"/>
    <w:link w:val="berschrift4Zchn"/>
    <w:uiPriority w:val="9"/>
    <w:semiHidden/>
    <w:rsid w:val="002B551B"/>
    <w:pPr>
      <w:keepNext/>
      <w:keepLines/>
      <w:spacing w:before="120"/>
      <w:outlineLvl w:val="3"/>
    </w:pPr>
    <w:rPr>
      <w:rFonts w:eastAsia="MS Gothic"/>
    </w:rPr>
  </w:style>
  <w:style w:type="paragraph" w:styleId="berschrift5">
    <w:name w:val="heading 5"/>
    <w:basedOn w:val="Standard"/>
    <w:next w:val="Standard"/>
    <w:link w:val="berschrift5Zchn"/>
    <w:uiPriority w:val="9"/>
    <w:semiHidden/>
    <w:rsid w:val="00B426D3"/>
    <w:pPr>
      <w:keepNext/>
      <w:keepLines/>
      <w:spacing w:before="120"/>
      <w:outlineLvl w:val="4"/>
    </w:pPr>
    <w:rPr>
      <w:rFonts w:eastAsia="MS Gothic"/>
    </w:rPr>
  </w:style>
  <w:style w:type="paragraph" w:styleId="berschrift6">
    <w:name w:val="heading 6"/>
    <w:basedOn w:val="Standard"/>
    <w:next w:val="Standard"/>
    <w:link w:val="berschrift6Zchn"/>
    <w:uiPriority w:val="9"/>
    <w:semiHidden/>
    <w:rsid w:val="00E510BC"/>
    <w:pPr>
      <w:keepNext/>
      <w:keepLines/>
      <w:spacing w:before="40"/>
      <w:outlineLvl w:val="5"/>
    </w:pPr>
    <w:rPr>
      <w:rFonts w:eastAsia="MS Gothic"/>
    </w:rPr>
  </w:style>
  <w:style w:type="paragraph" w:styleId="berschrift7">
    <w:name w:val="heading 7"/>
    <w:basedOn w:val="Standard"/>
    <w:next w:val="Standard"/>
    <w:link w:val="berschrift7Zchn"/>
    <w:uiPriority w:val="9"/>
    <w:semiHidden/>
    <w:rsid w:val="00E510BC"/>
    <w:pPr>
      <w:keepNext/>
      <w:keepLines/>
      <w:spacing w:before="40"/>
      <w:outlineLvl w:val="6"/>
    </w:pPr>
    <w:rPr>
      <w:rFonts w:eastAsia="MS Gothic"/>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eastAsia="MS Gothic"/>
      <w:color w:val="272727"/>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eastAsia="MS Gothic"/>
      <w:i/>
      <w:iCs/>
      <w:color w:val="272727"/>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jc w:val="right"/>
    </w:pPr>
  </w:style>
  <w:style w:type="character" w:customStyle="1" w:styleId="KopfzeileZchn">
    <w:name w:val="Kopfzeile Zchn"/>
    <w:basedOn w:val="Absatz-Standardschriftart"/>
    <w:link w:val="Kopfzeile"/>
    <w:uiPriority w:val="93"/>
    <w:semiHidden/>
    <w:rsid w:val="00C756BB"/>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link w:val="berschrift1"/>
    <w:uiPriority w:val="9"/>
    <w:rsid w:val="00C756BB"/>
    <w:rPr>
      <w:rFonts w:ascii="Arial" w:eastAsia="MS Gothic" w:hAnsi="Arial" w:cs="Times New Roman"/>
      <w:b/>
      <w:sz w:val="28"/>
      <w:szCs w:val="28"/>
    </w:rPr>
  </w:style>
  <w:style w:type="character" w:customStyle="1" w:styleId="berschrift2Zchn">
    <w:name w:val="Überschrift 2 Zchn"/>
    <w:link w:val="berschrift2"/>
    <w:uiPriority w:val="9"/>
    <w:rsid w:val="00C756BB"/>
    <w:rPr>
      <w:rFonts w:ascii="Arial" w:eastAsia="MS Gothic" w:hAnsi="Arial" w:cs="Times New Roman"/>
      <w:b/>
      <w:sz w:val="24"/>
      <w:szCs w:val="26"/>
    </w:rPr>
  </w:style>
  <w:style w:type="paragraph" w:styleId="Titel">
    <w:name w:val="Title"/>
    <w:basedOn w:val="Standard"/>
    <w:next w:val="Standard"/>
    <w:link w:val="TitelZchn"/>
    <w:uiPriority w:val="11"/>
    <w:qFormat/>
    <w:rsid w:val="00C756BB"/>
    <w:pPr>
      <w:contextualSpacing/>
    </w:pPr>
    <w:rPr>
      <w:rFonts w:eastAsia="MS Gothic"/>
      <w:b/>
      <w:sz w:val="52"/>
      <w:szCs w:val="52"/>
    </w:rPr>
  </w:style>
  <w:style w:type="character" w:customStyle="1" w:styleId="TitelZchn">
    <w:name w:val="Titel Zchn"/>
    <w:link w:val="Titel"/>
    <w:uiPriority w:val="11"/>
    <w:rsid w:val="00C756BB"/>
    <w:rPr>
      <w:rFonts w:ascii="Arial" w:eastAsia="MS Gothic" w:hAnsi="Arial" w:cs="Times New Roman"/>
      <w:b/>
      <w:sz w:val="52"/>
      <w:szCs w:val="52"/>
    </w:rPr>
  </w:style>
  <w:style w:type="paragraph" w:customStyle="1" w:styleId="Brieftitel">
    <w:name w:val="Brieftitel"/>
    <w:basedOn w:val="Standard"/>
    <w:link w:val="BrieftitelZchn"/>
    <w:uiPriority w:val="14"/>
    <w:rsid w:val="00C756BB"/>
    <w:pPr>
      <w:spacing w:after="340" w:line="216" w:lineRule="auto"/>
      <w:contextualSpacing/>
    </w:pPr>
    <w:rPr>
      <w:b/>
      <w:bCs/>
      <w:sz w:val="26"/>
      <w:szCs w:val="26"/>
    </w:rPr>
  </w:style>
  <w:style w:type="character" w:customStyle="1" w:styleId="BrieftitelZchn">
    <w:name w:val="Brieftitel Zchn"/>
    <w:link w:val="Brieftitel"/>
    <w:uiPriority w:val="14"/>
    <w:rsid w:val="00C756BB"/>
    <w:rPr>
      <w:rFonts w:ascii="Arial" w:hAnsi="Arial"/>
      <w:b/>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link w:val="berschrift3"/>
    <w:uiPriority w:val="9"/>
    <w:rsid w:val="00C756BB"/>
    <w:rPr>
      <w:rFonts w:ascii="Arial" w:eastAsia="MS Gothic" w:hAnsi="Arial" w:cs="Times New Roman"/>
      <w:b/>
      <w:bCs/>
      <w:szCs w:val="24"/>
    </w:rPr>
  </w:style>
  <w:style w:type="character" w:customStyle="1" w:styleId="berschrift4Zchn">
    <w:name w:val="Überschrift 4 Zchn"/>
    <w:link w:val="berschrift4"/>
    <w:uiPriority w:val="9"/>
    <w:semiHidden/>
    <w:rsid w:val="00747DEC"/>
    <w:rPr>
      <w:rFonts w:ascii="Arial" w:eastAsia="MS Gothic" w:hAnsi="Arial" w:cs="Times New Roman"/>
    </w:rPr>
  </w:style>
  <w:style w:type="character" w:customStyle="1" w:styleId="berschrift5Zchn">
    <w:name w:val="Überschrift 5 Zchn"/>
    <w:link w:val="berschrift5"/>
    <w:uiPriority w:val="9"/>
    <w:semiHidden/>
    <w:rsid w:val="00747DEC"/>
    <w:rPr>
      <w:rFonts w:ascii="Arial" w:eastAsia="MS Gothic" w:hAnsi="Arial" w:cs="Times New Roman"/>
    </w:rPr>
  </w:style>
  <w:style w:type="character" w:customStyle="1" w:styleId="berschrift6Zchn">
    <w:name w:val="Überschrift 6 Zchn"/>
    <w:link w:val="berschrift6"/>
    <w:uiPriority w:val="9"/>
    <w:semiHidden/>
    <w:rsid w:val="00D61996"/>
    <w:rPr>
      <w:rFonts w:ascii="Arial" w:eastAsia="MS Gothic" w:hAnsi="Arial" w:cs="Times New Roman"/>
    </w:rPr>
  </w:style>
  <w:style w:type="character" w:customStyle="1" w:styleId="berschrift7Zchn">
    <w:name w:val="Überschrift 7 Zchn"/>
    <w:link w:val="berschrift7"/>
    <w:uiPriority w:val="9"/>
    <w:semiHidden/>
    <w:rsid w:val="00D61996"/>
    <w:rPr>
      <w:rFonts w:ascii="Arial" w:eastAsia="MS Gothic" w:hAnsi="Arial" w:cs="Times New Roman"/>
      <w:i/>
      <w:iCs/>
    </w:rPr>
  </w:style>
  <w:style w:type="character" w:customStyle="1" w:styleId="berschrift8Zchn">
    <w:name w:val="Überschrift 8 Zchn"/>
    <w:link w:val="berschrift8"/>
    <w:uiPriority w:val="9"/>
    <w:semiHidden/>
    <w:rsid w:val="00D61996"/>
    <w:rPr>
      <w:rFonts w:ascii="Arial" w:eastAsia="MS Gothic" w:hAnsi="Arial" w:cs="Times New Roman"/>
      <w:color w:val="272727"/>
      <w:sz w:val="21"/>
      <w:szCs w:val="21"/>
    </w:rPr>
  </w:style>
  <w:style w:type="character" w:customStyle="1" w:styleId="berschrift9Zchn">
    <w:name w:val="Überschrift 9 Zchn"/>
    <w:link w:val="berschrift9"/>
    <w:uiPriority w:val="9"/>
    <w:semiHidden/>
    <w:rsid w:val="00D61996"/>
    <w:rPr>
      <w:rFonts w:ascii="Arial" w:eastAsia="MS Gothic" w:hAnsi="Arial" w:cs="Times New Roman"/>
      <w:i/>
      <w:iCs/>
      <w:color w:val="272727"/>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style>
  <w:style w:type="paragraph" w:customStyle="1" w:styleId="Anleitung">
    <w:name w:val="Anleitung"/>
    <w:basedOn w:val="Standard"/>
    <w:uiPriority w:val="98"/>
    <w:semiHidden/>
    <w:rsid w:val="00625020"/>
    <w:pPr>
      <w:spacing w:line="288" w:lineRule="auto"/>
    </w:pPr>
    <w:rPr>
      <w:vanish/>
      <w:color w:val="A6A6A6"/>
      <w:sz w:val="14"/>
      <w:szCs w:val="18"/>
    </w:rPr>
  </w:style>
  <w:style w:type="character" w:styleId="BesuchterLink">
    <w:name w:val="FollowedHyperlink"/>
    <w:uiPriority w:val="99"/>
    <w:semiHidden/>
    <w:rsid w:val="007E0460"/>
    <w:rPr>
      <w:color w:val="auto"/>
      <w:u w:val="single"/>
    </w:rPr>
  </w:style>
  <w:style w:type="paragraph" w:styleId="Untertitel">
    <w:name w:val="Subtitle"/>
    <w:basedOn w:val="Standard"/>
    <w:next w:val="Standard"/>
    <w:link w:val="UntertitelZchn"/>
    <w:uiPriority w:val="12"/>
    <w:semiHidden/>
    <w:rsid w:val="001A52F4"/>
    <w:pPr>
      <w:numPr>
        <w:ilvl w:val="1"/>
      </w:numPr>
    </w:pPr>
    <w:rPr>
      <w:rFonts w:eastAsia="MS Mincho"/>
      <w:sz w:val="40"/>
      <w:szCs w:val="40"/>
    </w:rPr>
  </w:style>
  <w:style w:type="character" w:customStyle="1" w:styleId="UntertitelZchn">
    <w:name w:val="Untertitel Zchn"/>
    <w:link w:val="Untertitel"/>
    <w:uiPriority w:val="12"/>
    <w:semiHidden/>
    <w:rsid w:val="00747DEC"/>
    <w:rPr>
      <w:rFonts w:eastAsia="MS Mincho"/>
      <w:sz w:val="40"/>
      <w:szCs w:val="40"/>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rPr>
      <w:sz w:val="16"/>
    </w:rPr>
  </w:style>
  <w:style w:type="character" w:customStyle="1" w:styleId="FunotentextZchn">
    <w:name w:val="Fußnotentext Zchn"/>
    <w:link w:val="Funotentext"/>
    <w:uiPriority w:val="79"/>
    <w:semiHidden/>
    <w:rsid w:val="00747DEC"/>
    <w:rPr>
      <w:sz w:val="16"/>
    </w:rPr>
  </w:style>
  <w:style w:type="character" w:styleId="Funotenzeichen">
    <w:name w:val="footnote reference"/>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link w:val="Endnotentext"/>
    <w:uiPriority w:val="79"/>
    <w:semiHidden/>
    <w:rsid w:val="005A7BE5"/>
    <w:rPr>
      <w:sz w:val="16"/>
      <w:szCs w:val="20"/>
    </w:rPr>
  </w:style>
  <w:style w:type="character" w:styleId="Endnotenzeichen">
    <w:name w:val="endnote reference"/>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rPr>
      <w:rFonts w:ascii="Segoe UI" w:hAnsi="Segoe UI" w:cs="Segoe UI"/>
      <w:sz w:val="18"/>
      <w:szCs w:val="18"/>
    </w:rPr>
  </w:style>
  <w:style w:type="character" w:customStyle="1" w:styleId="SprechblasentextZchn">
    <w:name w:val="Sprechblasentext Zchn"/>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1A52F4"/>
    <w:pPr>
      <w:tabs>
        <w:tab w:val="right" w:leader="dot" w:pos="9355"/>
      </w:tabs>
      <w:spacing w:before="120"/>
      <w:ind w:left="567" w:hanging="567"/>
    </w:pPr>
    <w:rPr>
      <w:b/>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pPr>
    <w:rPr>
      <w:rFonts w:ascii="Times New Roman" w:eastAsia="Times New Roman" w:hAnsi="Times New Roman"/>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left w:val="single" w:sz="8" w:space="5" w:color="000000"/>
        <w:bottom w:val="single" w:sz="8" w:space="5" w:color="000000"/>
        <w:right w:val="single" w:sz="8" w:space="5" w:color="000000"/>
      </w:pBdr>
      <w:shd w:val="clear" w:color="auto" w:fill="000000"/>
      <w:spacing w:before="600" w:after="600"/>
      <w:ind w:right="125"/>
    </w:pPr>
    <w:rPr>
      <w:bCs/>
      <w:color w:val="FFFFFF"/>
      <w:spacing w:val="6"/>
      <w:sz w:val="40"/>
      <w:szCs w:val="52"/>
    </w:rPr>
  </w:style>
  <w:style w:type="character" w:styleId="Platzhaltertext">
    <w:name w:val="Placeholder Text"/>
    <w:uiPriority w:val="79"/>
    <w:semiHidden/>
    <w:rsid w:val="00C30C28"/>
    <w:rPr>
      <w:color w:val="B9B9B9"/>
    </w:rPr>
  </w:style>
  <w:style w:type="paragraph" w:customStyle="1" w:styleId="ErstelltdurchVorlagenbauerchfrBirdLife">
    <w:name w:val="Erstellt durch Vorlagenbauer.ch für BirdLife"/>
    <w:basedOn w:val="Standard"/>
    <w:next w:val="Standard"/>
    <w:semiHidden/>
    <w:rsid w:val="00BB0EB7"/>
    <w:pPr>
      <w:shd w:val="clear" w:color="auto" w:fill="FFFFFF"/>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uiPriority w:val="1"/>
    <w:qFormat/>
    <w:rsid w:val="00C756BB"/>
    <w:rPr>
      <w:rFonts w:ascii="Arial" w:hAnsi="Arial"/>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sz w:val="17"/>
    </w:rPr>
  </w:style>
  <w:style w:type="character" w:customStyle="1" w:styleId="Claim9Pt">
    <w:name w:val="Claim 9 P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styleId="NichtaufgelsteErwhnung">
    <w:name w:val="Unresolved Mention"/>
    <w:basedOn w:val="Absatz-Standardschriftart"/>
    <w:uiPriority w:val="79"/>
    <w:semiHidden/>
    <w:unhideWhenUsed/>
    <w:rsid w:val="00A520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ote.vogeldesjahres.ch?utm_source=KV_Sektionen&amp;utm_medium=Newsletter&amp;utm_campaign=VdJ27"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footer2.xml.rels><?xml version="1.0" encoding="UTF-8" standalone="yes"?>
<Relationships xmlns="http://schemas.openxmlformats.org/package/2006/relationships"><Relationship Id="rId2" Type="http://schemas.openxmlformats.org/officeDocument/2006/relationships/image" Target="media/image9.emf"/><Relationship Id="rId1" Type="http://schemas.openxmlformats.org/officeDocument/2006/relationships/image" Target="media/image8.emf"/></Relationships>
</file>

<file path=word/_rels/header1.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image" Target="media/image5.emf"/><Relationship Id="rId1" Type="http://schemas.openxmlformats.org/officeDocument/2006/relationships/image" Target="media/image4.emf"/><Relationship Id="rId4" Type="http://schemas.openxmlformats.org/officeDocument/2006/relationships/image" Target="media/image7.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natascha/Library/CloudStorage/OneDrive-FreigegebeneBibliotheken&#8211;SchweizerVogelschutzSVSBirdLifeSchweiz/BirdLife%20Schweiz%20intern%20-%20Interne%20Dokumente/Vorlagen/Briefe/Brief%20BirdLife%20Arial.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6165BC84425904F8913C4CF5529758B" ma:contentTypeVersion="14" ma:contentTypeDescription="Ein neues Dokument erstellen." ma:contentTypeScope="" ma:versionID="8d145e9638ccaf12e7e472ef07411f11">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6bba199002f06ea187290e365d2b3481"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2.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3.xml><?xml version="1.0" encoding="utf-8"?>
<ds:datastoreItem xmlns:ds="http://schemas.openxmlformats.org/officeDocument/2006/customXml" ds:itemID="{28C333E4-1057-4C70-AAF9-AA7DC246E1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1B9E7B-1F5D-4650-8E1E-7519107C43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Brief BirdLife Arial.dotx</Template>
  <TotalTime>0</TotalTime>
  <Pages>1</Pages>
  <Words>199</Words>
  <Characters>1259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1456</CharactersWithSpaces>
  <SharedDoc>false</SharedDoc>
  <HLinks>
    <vt:vector size="6" baseType="variant">
      <vt:variant>
        <vt:i4>8323193</vt:i4>
      </vt:variant>
      <vt:variant>
        <vt:i4>0</vt:i4>
      </vt:variant>
      <vt:variant>
        <vt:i4>0</vt:i4>
      </vt:variant>
      <vt:variant>
        <vt:i4>5</vt:i4>
      </vt:variant>
      <vt:variant>
        <vt:lpwstr>https://www.vogeldesjahres2026.ch/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Natascha</dc:creator>
  <cp:keywords/>
  <cp:lastModifiedBy>Natascha Bisig</cp:lastModifiedBy>
  <cp:revision>4</cp:revision>
  <cp:lastPrinted>2022-10-13T15:27:00Z</cp:lastPrinted>
  <dcterms:created xsi:type="dcterms:W3CDTF">2026-07-10T07:50:00Z</dcterms:created>
  <dcterms:modified xsi:type="dcterms:W3CDTF">2026-09-25T07:22:00Z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0x01010096165BC84425904F8913C4CF5529758B</vt:lpwstr>
  </property>
  <property fmtid="{D5CDD505-2E9C-101B-9397-08002B2CF9AE}" pid="3" name="MediaServiceImageTags">
    <vt:lpwstr/>
  </property>
</Properties>
</file>