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9D9F1B" w14:textId="0F562D90" w:rsidR="00E91E28" w:rsidRPr="002B2EA0" w:rsidRDefault="00E91E28" w:rsidP="003E38C2">
      <w:pPr>
        <w:spacing w:afterLines="120" w:after="288" w:line="240" w:lineRule="auto"/>
        <w:ind w:right="173"/>
        <w:rPr>
          <w:rStyle w:val="Kursiv"/>
        </w:rPr>
      </w:pPr>
      <w:bookmarkStart w:id="0" w:name="_Toc89772125"/>
      <w:bookmarkStart w:id="1" w:name="_Toc99363813"/>
      <w:r w:rsidRPr="002B2EA0">
        <w:rPr>
          <w:rStyle w:val="Kursiv"/>
        </w:rPr>
        <w:t xml:space="preserve">Medienmitteilung von BirdLife Schweiz vom </w:t>
      </w:r>
      <w:r w:rsidR="00CE163F" w:rsidRPr="002B2EA0">
        <w:rPr>
          <w:rStyle w:val="Kursiv"/>
        </w:rPr>
        <w:t>13.5</w:t>
      </w:r>
      <w:r w:rsidR="00161237" w:rsidRPr="002B2EA0">
        <w:rPr>
          <w:rStyle w:val="Kursiv"/>
        </w:rPr>
        <w:t>.2025</w:t>
      </w:r>
    </w:p>
    <w:p w14:paraId="5AE2AE5C" w14:textId="510A028C" w:rsidR="00E358FA" w:rsidRPr="002B2EA0" w:rsidRDefault="00CE163F" w:rsidP="00E358FA">
      <w:pPr>
        <w:rPr>
          <w:rFonts w:asciiTheme="majorHAnsi" w:eastAsiaTheme="majorEastAsia" w:hAnsiTheme="majorHAnsi" w:cstheme="majorBidi"/>
          <w:sz w:val="36"/>
          <w:szCs w:val="52"/>
        </w:rPr>
      </w:pPr>
      <w:r w:rsidRPr="002B2EA0">
        <w:rPr>
          <w:rFonts w:asciiTheme="majorHAnsi" w:eastAsiaTheme="majorEastAsia" w:hAnsiTheme="majorHAnsi" w:cstheme="majorBidi"/>
          <w:sz w:val="36"/>
          <w:szCs w:val="52"/>
        </w:rPr>
        <w:t>Die Schweiz hat die</w:t>
      </w:r>
      <w:r w:rsidR="00E358FA" w:rsidRPr="002B2EA0">
        <w:rPr>
          <w:rFonts w:asciiTheme="majorHAnsi" w:eastAsiaTheme="majorEastAsia" w:hAnsiTheme="majorHAnsi" w:cstheme="majorBidi"/>
          <w:sz w:val="36"/>
          <w:szCs w:val="52"/>
        </w:rPr>
        <w:t xml:space="preserve"> Gartenvögel</w:t>
      </w:r>
      <w:r w:rsidRPr="002B2EA0">
        <w:rPr>
          <w:rFonts w:asciiTheme="majorHAnsi" w:eastAsiaTheme="majorEastAsia" w:hAnsiTheme="majorHAnsi" w:cstheme="majorBidi"/>
          <w:sz w:val="36"/>
          <w:szCs w:val="52"/>
        </w:rPr>
        <w:t xml:space="preserve"> gezählt</w:t>
      </w:r>
    </w:p>
    <w:p w14:paraId="4547D8A9" w14:textId="77777777" w:rsidR="00E358FA" w:rsidRPr="002B2EA0" w:rsidRDefault="00E358FA" w:rsidP="00E358FA">
      <w:pPr>
        <w:rPr>
          <w:rStyle w:val="wpaicg-chat-message"/>
          <w:b/>
          <w:bCs/>
        </w:rPr>
      </w:pPr>
    </w:p>
    <w:p w14:paraId="7FC51783" w14:textId="1E142ED8" w:rsidR="00437098" w:rsidRPr="002B2EA0" w:rsidRDefault="00E6247B" w:rsidP="00C30973">
      <w:pPr>
        <w:rPr>
          <w:rStyle w:val="Fett"/>
          <w:rFonts w:ascii="Arial" w:hAnsi="Arial" w:cs="Arial"/>
          <w:b w:val="0"/>
          <w:bCs w:val="0"/>
        </w:rPr>
      </w:pPr>
      <w:r w:rsidRPr="002B2EA0">
        <w:rPr>
          <w:rFonts w:ascii="Arial" w:hAnsi="Arial" w:cs="Arial"/>
          <w:b/>
          <w:bCs/>
          <w:lang w:eastAsia="de-DE"/>
        </w:rPr>
        <w:t xml:space="preserve">Die Stunde der Gartenvögel hat vom 7. bis am 11. Mai über 6000 Teilnehmende auf die Balkone, in die Gärten und Parks gelockt, um Vögel zu zählen. Insgesamt haben die Beobachtenden rund 133'000 Vögel gezählt und gemeldet. Auf der Meldeplattform gartenvoegel.birdlife.ch kann sich die Schweiz selbst ein Bild über die Ergebnisse machen – dank interaktiver </w:t>
      </w:r>
      <w:proofErr w:type="spellStart"/>
      <w:r w:rsidRPr="002B2EA0">
        <w:rPr>
          <w:rFonts w:ascii="Arial" w:hAnsi="Arial" w:cs="Arial"/>
          <w:b/>
          <w:bCs/>
          <w:lang w:eastAsia="de-DE"/>
        </w:rPr>
        <w:t>Resultatekarte</w:t>
      </w:r>
      <w:proofErr w:type="spellEnd"/>
      <w:r w:rsidRPr="002B2EA0">
        <w:rPr>
          <w:rFonts w:ascii="Arial" w:hAnsi="Arial" w:cs="Arial"/>
          <w:b/>
          <w:bCs/>
          <w:lang w:eastAsia="de-DE"/>
        </w:rPr>
        <w:t>.</w:t>
      </w:r>
    </w:p>
    <w:p w14:paraId="49D6D2CE" w14:textId="77777777" w:rsidR="00437098" w:rsidRPr="002B2EA0" w:rsidRDefault="00437098" w:rsidP="00C30973">
      <w:pPr>
        <w:rPr>
          <w:rStyle w:val="Fett"/>
          <w:rFonts w:ascii="Arial" w:hAnsi="Arial" w:cs="Arial"/>
        </w:rPr>
      </w:pPr>
    </w:p>
    <w:p w14:paraId="05DBF223" w14:textId="6ED45D83" w:rsidR="00C30973" w:rsidRPr="002B2EA0" w:rsidRDefault="00C30973" w:rsidP="00C30973">
      <w:pPr>
        <w:rPr>
          <w:rStyle w:val="Fett"/>
          <w:rFonts w:ascii="Arial" w:hAnsi="Arial" w:cs="Arial"/>
          <w:b w:val="0"/>
          <w:bCs w:val="0"/>
        </w:rPr>
      </w:pPr>
      <w:r w:rsidRPr="002B2EA0">
        <w:rPr>
          <w:rStyle w:val="Fett"/>
          <w:rFonts w:ascii="Arial" w:hAnsi="Arial" w:cs="Arial"/>
          <w:b w:val="0"/>
          <w:bCs w:val="0"/>
        </w:rPr>
        <w:t>Citizen</w:t>
      </w:r>
      <w:r w:rsidR="00437098" w:rsidRPr="002B2EA0">
        <w:rPr>
          <w:rStyle w:val="Fett"/>
          <w:rFonts w:ascii="Arial" w:hAnsi="Arial" w:cs="Arial"/>
          <w:b w:val="0"/>
          <w:bCs w:val="0"/>
        </w:rPr>
        <w:t>-</w:t>
      </w:r>
      <w:r w:rsidRPr="002B2EA0">
        <w:rPr>
          <w:rStyle w:val="Fett"/>
          <w:rFonts w:ascii="Arial" w:hAnsi="Arial" w:cs="Arial"/>
          <w:b w:val="0"/>
          <w:bCs w:val="0"/>
        </w:rPr>
        <w:t>Science</w:t>
      </w:r>
      <w:r w:rsidR="00437098" w:rsidRPr="002B2EA0">
        <w:rPr>
          <w:rStyle w:val="Fett"/>
          <w:rFonts w:ascii="Arial" w:hAnsi="Arial" w:cs="Arial"/>
          <w:b w:val="0"/>
          <w:bCs w:val="0"/>
        </w:rPr>
        <w:t>-</w:t>
      </w:r>
      <w:r w:rsidRPr="002B2EA0">
        <w:rPr>
          <w:rStyle w:val="Fett"/>
          <w:rFonts w:ascii="Arial" w:hAnsi="Arial" w:cs="Arial"/>
          <w:b w:val="0"/>
          <w:bCs w:val="0"/>
        </w:rPr>
        <w:t xml:space="preserve">Projekte nehmen mit zunehmender Digitalisierung an Bedeutung zu. </w:t>
      </w:r>
      <w:r w:rsidR="00437098" w:rsidRPr="002B2EA0">
        <w:rPr>
          <w:rStyle w:val="Fett"/>
          <w:rFonts w:ascii="Arial" w:hAnsi="Arial" w:cs="Arial"/>
          <w:b w:val="0"/>
          <w:bCs w:val="0"/>
        </w:rPr>
        <w:t>Diese</w:t>
      </w:r>
      <w:r w:rsidRPr="002B2EA0">
        <w:rPr>
          <w:rStyle w:val="Fett"/>
          <w:rFonts w:ascii="Arial" w:hAnsi="Arial" w:cs="Arial"/>
          <w:b w:val="0"/>
          <w:bCs w:val="0"/>
        </w:rPr>
        <w:t xml:space="preserve"> erleichtert die Teilnahme, verbessert die Datenqualität und vergrössert die Reichweite. Auch BirdLife Schweiz hat aufgerüstet</w:t>
      </w:r>
      <w:r w:rsidR="00E6247B" w:rsidRPr="002B2EA0">
        <w:rPr>
          <w:rStyle w:val="Fett"/>
          <w:rFonts w:ascii="Arial" w:hAnsi="Arial" w:cs="Arial"/>
          <w:b w:val="0"/>
          <w:bCs w:val="0"/>
        </w:rPr>
        <w:t xml:space="preserve"> und bietet Gross und Klein verschiedene Tools an, um die Vögel kennenzulernen und sie zu beobachten</w:t>
      </w:r>
      <w:r w:rsidRPr="002B2EA0">
        <w:rPr>
          <w:rStyle w:val="Fett"/>
          <w:rFonts w:ascii="Arial" w:hAnsi="Arial" w:cs="Arial"/>
          <w:b w:val="0"/>
          <w:bCs w:val="0"/>
        </w:rPr>
        <w:t xml:space="preserve">. </w:t>
      </w:r>
      <w:r w:rsidR="00E6247B" w:rsidRPr="002B2EA0">
        <w:rPr>
          <w:rStyle w:val="Fett"/>
          <w:rFonts w:ascii="Arial" w:hAnsi="Arial" w:cs="Arial"/>
          <w:b w:val="0"/>
          <w:bCs w:val="0"/>
        </w:rPr>
        <w:t xml:space="preserve">An der «Stunde der Gartenvögel» vom 7. bis am 11. Mai wurden diese rege genutzt: einerseits die App «Vogelführer BirdLife Schweiz», dank der man Vögel auch anhand von Bildern und Tonaufnahmen automatisch erkennen kann, andererseits die Lernplattform bird-song.ch, mit der man die Vogelgesänge spielerisch lernen kann. Hinzu kommt die </w:t>
      </w:r>
      <w:r w:rsidRPr="002B2EA0">
        <w:rPr>
          <w:rStyle w:val="Fett"/>
          <w:rFonts w:ascii="Arial" w:hAnsi="Arial" w:cs="Arial"/>
          <w:b w:val="0"/>
          <w:bCs w:val="0"/>
        </w:rPr>
        <w:t xml:space="preserve">für die «Stunde der Gartenvögel» aufgesetzte </w:t>
      </w:r>
      <w:proofErr w:type="spellStart"/>
      <w:r w:rsidRPr="002B2EA0">
        <w:rPr>
          <w:rStyle w:val="Fett"/>
          <w:rFonts w:ascii="Arial" w:hAnsi="Arial" w:cs="Arial"/>
          <w:b w:val="0"/>
          <w:bCs w:val="0"/>
        </w:rPr>
        <w:t>Resultatekarte</w:t>
      </w:r>
      <w:proofErr w:type="spellEnd"/>
      <w:r w:rsidRPr="002B2EA0">
        <w:rPr>
          <w:rStyle w:val="Fett"/>
          <w:rFonts w:ascii="Arial" w:hAnsi="Arial" w:cs="Arial"/>
          <w:b w:val="0"/>
          <w:bCs w:val="0"/>
        </w:rPr>
        <w:t xml:space="preserve">. Hier können Interessierte </w:t>
      </w:r>
      <w:r w:rsidR="004B3B62" w:rsidRPr="002B2EA0">
        <w:rPr>
          <w:rStyle w:val="Fett"/>
          <w:rFonts w:ascii="Arial" w:hAnsi="Arial" w:cs="Arial"/>
          <w:b w:val="0"/>
          <w:bCs w:val="0"/>
        </w:rPr>
        <w:t xml:space="preserve">gleich </w:t>
      </w:r>
      <w:r w:rsidRPr="002B2EA0">
        <w:rPr>
          <w:rStyle w:val="Fett"/>
          <w:rFonts w:ascii="Arial" w:hAnsi="Arial" w:cs="Arial"/>
          <w:b w:val="0"/>
          <w:bCs w:val="0"/>
        </w:rPr>
        <w:t>selbst einfache Auswertungen vornehmen.</w:t>
      </w:r>
    </w:p>
    <w:p w14:paraId="3E1CD6FB" w14:textId="77777777" w:rsidR="00746F80" w:rsidRPr="002B2EA0" w:rsidRDefault="00746F80" w:rsidP="00C30973">
      <w:pPr>
        <w:rPr>
          <w:rStyle w:val="Fett"/>
          <w:rFonts w:ascii="Arial" w:hAnsi="Arial" w:cs="Arial"/>
        </w:rPr>
      </w:pPr>
    </w:p>
    <w:p w14:paraId="507B7CFD" w14:textId="62AEE824" w:rsidR="00CE163F" w:rsidRPr="002B2EA0" w:rsidRDefault="00CE163F" w:rsidP="00C30973">
      <w:pPr>
        <w:rPr>
          <w:rFonts w:ascii="Arial" w:hAnsi="Arial" w:cs="Arial"/>
          <w:lang w:eastAsia="de-DE"/>
        </w:rPr>
      </w:pPr>
      <w:r w:rsidRPr="002B2EA0">
        <w:rPr>
          <w:rFonts w:ascii="Arial" w:hAnsi="Arial" w:cs="Arial"/>
          <w:lang w:eastAsia="de-DE"/>
        </w:rPr>
        <w:t xml:space="preserve">Die Stunde der Gartenvögel hat </w:t>
      </w:r>
      <w:r w:rsidR="00437098" w:rsidRPr="002B2EA0">
        <w:rPr>
          <w:rFonts w:ascii="Arial" w:hAnsi="Arial" w:cs="Arial"/>
          <w:lang w:eastAsia="de-DE"/>
        </w:rPr>
        <w:t>vom 7. bis am 11. Mai</w:t>
      </w:r>
      <w:r w:rsidRPr="002B2EA0">
        <w:rPr>
          <w:rFonts w:ascii="Arial" w:hAnsi="Arial" w:cs="Arial"/>
          <w:lang w:eastAsia="de-DE"/>
        </w:rPr>
        <w:t xml:space="preserve"> </w:t>
      </w:r>
      <w:r w:rsidR="00E6247B" w:rsidRPr="002B2EA0">
        <w:rPr>
          <w:rFonts w:ascii="Arial" w:hAnsi="Arial" w:cs="Arial"/>
          <w:lang w:eastAsia="de-DE"/>
        </w:rPr>
        <w:t>über 6000</w:t>
      </w:r>
      <w:r w:rsidRPr="002B2EA0">
        <w:rPr>
          <w:rFonts w:ascii="Arial" w:hAnsi="Arial" w:cs="Arial"/>
          <w:lang w:eastAsia="de-DE"/>
        </w:rPr>
        <w:t xml:space="preserve"> Teilnehmende auf die Balkone, in die Gärten und Parks gelockt, um Vögel zu zählen. Auf der Meldeplattform </w:t>
      </w:r>
      <w:r w:rsidRPr="002B2EA0">
        <w:rPr>
          <w:rFonts w:ascii="Arial" w:hAnsi="Arial" w:cs="Arial"/>
          <w:b/>
          <w:bCs/>
          <w:lang w:eastAsia="de-DE"/>
        </w:rPr>
        <w:t>gartenvoegel.birdlife.ch</w:t>
      </w:r>
      <w:r w:rsidRPr="002B2EA0">
        <w:rPr>
          <w:rFonts w:ascii="Arial" w:hAnsi="Arial" w:cs="Arial"/>
          <w:lang w:eastAsia="de-DE"/>
        </w:rPr>
        <w:t xml:space="preserve"> kann sich die Schweiz nun selbst ein Bild machen. Pro Kanton oder selbst nach Gemeinde können die gemeldeten Arten ausgewertet werden. «Das Beobachten von Vögeln ist im Trend</w:t>
      </w:r>
      <w:r w:rsidR="00E6247B" w:rsidRPr="002B2EA0">
        <w:rPr>
          <w:rFonts w:ascii="Arial" w:hAnsi="Arial" w:cs="Arial"/>
          <w:lang w:eastAsia="de-DE"/>
        </w:rPr>
        <w:t>,</w:t>
      </w:r>
      <w:r w:rsidRPr="002B2EA0">
        <w:rPr>
          <w:rFonts w:ascii="Arial" w:hAnsi="Arial" w:cs="Arial"/>
          <w:lang w:eastAsia="de-DE"/>
        </w:rPr>
        <w:t xml:space="preserve"> und wir freuen uns über das grosse Interesse an dem schweizweiten Projekt», sagt der Ornithologe Raffael </w:t>
      </w:r>
      <w:proofErr w:type="spellStart"/>
      <w:r w:rsidRPr="002B2EA0">
        <w:rPr>
          <w:rFonts w:ascii="Arial" w:hAnsi="Arial" w:cs="Arial"/>
          <w:lang w:eastAsia="de-DE"/>
        </w:rPr>
        <w:t>Ayé</w:t>
      </w:r>
      <w:proofErr w:type="spellEnd"/>
      <w:r w:rsidRPr="002B2EA0">
        <w:rPr>
          <w:rFonts w:ascii="Arial" w:hAnsi="Arial" w:cs="Arial"/>
          <w:lang w:eastAsia="de-DE"/>
        </w:rPr>
        <w:t>, Geschäftsführer von BirdLife Schweiz. «Mit der erleichterten Teilnahme, den vielen neuen Kursen, die BirdLife zusammen mit seinen lokalen BirdLife-Naturschutzvereinen anbietet und den Onlinemöglichkeiten erwarten wir für die nächsten Jahre eine noch grössere Teilnahme aus der Bevölkerung. Dies wird die Datenlage zusätzlich verbessern.»</w:t>
      </w:r>
    </w:p>
    <w:p w14:paraId="33BA4CD3" w14:textId="77777777" w:rsidR="00746F80" w:rsidRPr="002B2EA0" w:rsidRDefault="00746F80" w:rsidP="00C30973">
      <w:pPr>
        <w:rPr>
          <w:rFonts w:ascii="Arial" w:hAnsi="Arial" w:cs="Arial"/>
          <w:lang w:eastAsia="de-DE"/>
        </w:rPr>
      </w:pPr>
    </w:p>
    <w:p w14:paraId="2C76E52E" w14:textId="6414688B" w:rsidR="00CE163F" w:rsidRPr="002B2EA0" w:rsidRDefault="00CE163F" w:rsidP="00C30973">
      <w:pPr>
        <w:rPr>
          <w:rFonts w:ascii="Arial" w:hAnsi="Arial" w:cs="Arial"/>
          <w:lang w:eastAsia="de-DE"/>
        </w:rPr>
      </w:pPr>
      <w:r w:rsidRPr="002B2EA0">
        <w:rPr>
          <w:rFonts w:ascii="Arial" w:hAnsi="Arial" w:cs="Arial"/>
          <w:lang w:eastAsia="de-DE"/>
        </w:rPr>
        <w:t>Eigens für die «Stunde der Gartenvögel» betreibt BirdLife seit dem letzten Jahr eine umfangreiche Webseite als Meldeplattform. Hier finden Interessierte die Zählresultate nach Kanton oder Gemeinde. Je mehr Teilnehmende es gibt, umso grösser ist die Qualität der Daten. Denn bei vielen gemeldeten Beobachtungen werden kleine Fehler ausgeglichen. Zudem überwacht BirdLife die Eingaben. Nach dem Zählwochenende werden die Meldungen validiert. Unwahrscheinliche Sichtungen werden durch Rückfragen überprüft oder gelöscht.</w:t>
      </w:r>
    </w:p>
    <w:p w14:paraId="6F78F771" w14:textId="77777777" w:rsidR="00746F80" w:rsidRPr="002B2EA0" w:rsidRDefault="00746F80" w:rsidP="00C30973">
      <w:pPr>
        <w:rPr>
          <w:rFonts w:ascii="Arial" w:hAnsi="Arial" w:cs="Arial"/>
          <w:lang w:eastAsia="de-DE"/>
        </w:rPr>
      </w:pPr>
    </w:p>
    <w:p w14:paraId="6842E56F" w14:textId="10C399B2" w:rsidR="00CE163F" w:rsidRPr="002B2EA0" w:rsidRDefault="00CE163F" w:rsidP="00C30973">
      <w:pPr>
        <w:rPr>
          <w:rFonts w:ascii="Arial" w:hAnsi="Arial" w:cs="Arial"/>
          <w:lang w:eastAsia="de-DE"/>
        </w:rPr>
      </w:pPr>
      <w:r w:rsidRPr="002B2EA0">
        <w:rPr>
          <w:rFonts w:ascii="Arial" w:hAnsi="Arial" w:cs="Arial"/>
          <w:lang w:eastAsia="de-DE"/>
        </w:rPr>
        <w:t>In diesem Jahr waren die drei häufigsten Arten</w:t>
      </w:r>
      <w:r w:rsidR="004B3B62" w:rsidRPr="002B2EA0">
        <w:rPr>
          <w:rFonts w:ascii="Arial" w:hAnsi="Arial" w:cs="Arial"/>
          <w:lang w:eastAsia="de-DE"/>
        </w:rPr>
        <w:t xml:space="preserve"> der Haussperling, der Mauersegler und die Rabenkrähe</w:t>
      </w:r>
      <w:r w:rsidRPr="002B2EA0">
        <w:rPr>
          <w:rFonts w:ascii="Arial" w:hAnsi="Arial" w:cs="Arial"/>
          <w:lang w:eastAsia="de-DE"/>
        </w:rPr>
        <w:t xml:space="preserve">. </w:t>
      </w:r>
      <w:r w:rsidR="002D7C29" w:rsidRPr="002B2EA0">
        <w:rPr>
          <w:rFonts w:ascii="Arial" w:hAnsi="Arial" w:cs="Arial"/>
          <w:lang w:eastAsia="de-DE"/>
        </w:rPr>
        <w:t>Einige typische Arten des Siedlungsraumes</w:t>
      </w:r>
      <w:r w:rsidRPr="002B2EA0">
        <w:rPr>
          <w:rFonts w:ascii="Arial" w:hAnsi="Arial" w:cs="Arial"/>
          <w:lang w:eastAsia="de-DE"/>
        </w:rPr>
        <w:t xml:space="preserve"> wie der </w:t>
      </w:r>
      <w:r w:rsidR="002D7C29" w:rsidRPr="002B2EA0">
        <w:rPr>
          <w:rFonts w:ascii="Arial" w:hAnsi="Arial" w:cs="Arial"/>
          <w:lang w:eastAsia="de-DE"/>
        </w:rPr>
        <w:t>Girlitz</w:t>
      </w:r>
      <w:r w:rsidRPr="002B2EA0">
        <w:rPr>
          <w:rFonts w:ascii="Arial" w:hAnsi="Arial" w:cs="Arial"/>
          <w:lang w:eastAsia="de-DE"/>
        </w:rPr>
        <w:t xml:space="preserve"> oder d</w:t>
      </w:r>
      <w:r w:rsidR="002D7C29" w:rsidRPr="002B2EA0">
        <w:rPr>
          <w:rFonts w:ascii="Arial" w:hAnsi="Arial" w:cs="Arial"/>
          <w:lang w:eastAsia="de-DE"/>
        </w:rPr>
        <w:t xml:space="preserve">er Grünfink hingegen </w:t>
      </w:r>
      <w:r w:rsidR="003332D6" w:rsidRPr="002B2EA0">
        <w:rPr>
          <w:rFonts w:ascii="Arial" w:hAnsi="Arial" w:cs="Arial"/>
          <w:lang w:eastAsia="de-DE"/>
        </w:rPr>
        <w:t>sind erst auf Platz 32 bzw. 22 zu finden</w:t>
      </w:r>
      <w:r w:rsidRPr="002B2EA0">
        <w:rPr>
          <w:rFonts w:ascii="Arial" w:hAnsi="Arial" w:cs="Arial"/>
          <w:lang w:eastAsia="de-DE"/>
        </w:rPr>
        <w:t>. Es sind die abwechslungsreich und mit einheimischen Pflanzen gestalteten Gärten, die auch bei der Vogelschar mehr Arten anlocken. Im Schnitt über die Jahre sind es 12 Arten im Vergleich zu den eintönigen Rasen- oder Steinlandschaften mit rund 7 Arten.</w:t>
      </w:r>
    </w:p>
    <w:p w14:paraId="03B41224" w14:textId="77777777" w:rsidR="00746F80" w:rsidRPr="002B2EA0" w:rsidRDefault="00746F80" w:rsidP="00C30973">
      <w:pPr>
        <w:rPr>
          <w:rFonts w:ascii="Arial" w:hAnsi="Arial" w:cs="Arial"/>
          <w:lang w:eastAsia="de-DE"/>
        </w:rPr>
      </w:pPr>
    </w:p>
    <w:p w14:paraId="6968B75A" w14:textId="20226D95" w:rsidR="00CE163F" w:rsidRPr="002B2EA0" w:rsidRDefault="00CE163F" w:rsidP="00C30973">
      <w:pPr>
        <w:rPr>
          <w:rFonts w:ascii="Arial" w:hAnsi="Arial" w:cs="Arial"/>
          <w:lang w:eastAsia="de-DE"/>
        </w:rPr>
      </w:pPr>
      <w:r w:rsidRPr="002B2EA0">
        <w:rPr>
          <w:rFonts w:ascii="Arial" w:hAnsi="Arial" w:cs="Arial"/>
          <w:lang w:eastAsia="de-DE"/>
        </w:rPr>
        <w:t>Neben der Sammlung von Daten verfolgt die «Stunde der Gartenvögel» auch das Ziel, das Bewusstsein für die Bedeutung von Biodiversität im Siedlungsraum zu stärken. Jede Person kann aktiv zum Schutz und zur Förderung von Vögeln und anderen Tieren in ihrer Umgebung beitragen. BirdLife Schweiz bietet dazu zahlreiche Materialien und Tipps an, wie Gärten vogelfreundlicher gestaltet werden können</w:t>
      </w:r>
      <w:r w:rsidR="003332D6" w:rsidRPr="002B2EA0">
        <w:rPr>
          <w:rFonts w:ascii="Arial" w:hAnsi="Arial" w:cs="Arial"/>
          <w:lang w:eastAsia="de-DE"/>
        </w:rPr>
        <w:t>: birdlife.ch/garten</w:t>
      </w:r>
      <w:r w:rsidRPr="002B2EA0">
        <w:rPr>
          <w:rFonts w:ascii="Arial" w:hAnsi="Arial" w:cs="Arial"/>
          <w:lang w:eastAsia="de-DE"/>
        </w:rPr>
        <w:t xml:space="preserve"> </w:t>
      </w:r>
    </w:p>
    <w:p w14:paraId="088FDE9C" w14:textId="77777777" w:rsidR="003332D6" w:rsidRPr="002B2EA0" w:rsidRDefault="003332D6" w:rsidP="00C30973">
      <w:pPr>
        <w:rPr>
          <w:rFonts w:ascii="Arial" w:hAnsi="Arial" w:cs="Arial"/>
          <w:lang w:eastAsia="de-DE"/>
        </w:rPr>
      </w:pPr>
    </w:p>
    <w:p w14:paraId="714EE457" w14:textId="5C9AF8D4" w:rsidR="00CE163F" w:rsidRPr="002B2EA0" w:rsidRDefault="00CE163F" w:rsidP="00C30973">
      <w:pPr>
        <w:rPr>
          <w:rFonts w:ascii="Arial" w:hAnsi="Arial" w:cs="Arial"/>
        </w:rPr>
      </w:pPr>
      <w:r w:rsidRPr="002B2EA0">
        <w:rPr>
          <w:rFonts w:ascii="Arial" w:hAnsi="Arial" w:cs="Arial"/>
          <w:lang w:eastAsia="de-DE"/>
        </w:rPr>
        <w:t xml:space="preserve">«Aus vielen Gesprächen weiss ich, dass die Vogelbeobachtung die Menschen an die Natur heranführen kann», </w:t>
      </w:r>
      <w:r w:rsidR="003332D6" w:rsidRPr="002B2EA0">
        <w:rPr>
          <w:rFonts w:ascii="Arial" w:hAnsi="Arial" w:cs="Arial"/>
          <w:lang w:eastAsia="de-DE"/>
        </w:rPr>
        <w:t>sagt</w:t>
      </w:r>
      <w:r w:rsidRPr="002B2EA0">
        <w:rPr>
          <w:rFonts w:ascii="Arial" w:hAnsi="Arial" w:cs="Arial"/>
          <w:lang w:eastAsia="de-DE"/>
        </w:rPr>
        <w:t xml:space="preserve"> Raffael </w:t>
      </w:r>
      <w:proofErr w:type="spellStart"/>
      <w:r w:rsidRPr="002B2EA0">
        <w:rPr>
          <w:rFonts w:ascii="Arial" w:hAnsi="Arial" w:cs="Arial"/>
          <w:lang w:eastAsia="de-DE"/>
        </w:rPr>
        <w:t>Ayé</w:t>
      </w:r>
      <w:proofErr w:type="spellEnd"/>
      <w:r w:rsidRPr="002B2EA0">
        <w:rPr>
          <w:rFonts w:ascii="Arial" w:hAnsi="Arial" w:cs="Arial"/>
          <w:lang w:eastAsia="de-DE"/>
        </w:rPr>
        <w:t>. Die Freude am Gesang oder den vielfältigen Formen und Farben der Vogelwelt sind geeignet, das Interesse für die natürlichen Zusammenhänge von Lebensräumen und vielfältigem Leben zu wecken. Eine Citizen</w:t>
      </w:r>
      <w:r w:rsidR="003332D6" w:rsidRPr="002B2EA0">
        <w:rPr>
          <w:rFonts w:ascii="Arial" w:hAnsi="Arial" w:cs="Arial"/>
          <w:lang w:eastAsia="de-DE"/>
        </w:rPr>
        <w:t>-</w:t>
      </w:r>
      <w:r w:rsidRPr="002B2EA0">
        <w:rPr>
          <w:rFonts w:ascii="Arial" w:hAnsi="Arial" w:cs="Arial"/>
          <w:lang w:eastAsia="de-DE"/>
        </w:rPr>
        <w:t>Science</w:t>
      </w:r>
      <w:r w:rsidR="003332D6" w:rsidRPr="002B2EA0">
        <w:rPr>
          <w:rFonts w:ascii="Arial" w:hAnsi="Arial" w:cs="Arial"/>
          <w:lang w:eastAsia="de-DE"/>
        </w:rPr>
        <w:t>-</w:t>
      </w:r>
      <w:r w:rsidRPr="002B2EA0">
        <w:rPr>
          <w:rFonts w:ascii="Arial" w:hAnsi="Arial" w:cs="Arial"/>
          <w:lang w:eastAsia="de-DE"/>
        </w:rPr>
        <w:t>Aktion kann zusätzlich Motivation sein, sich der Natur anzunehmen. Eine wachsende Zahl an Teilnehmenden freut darum nicht nur BirdLife – sie nützt allen.</w:t>
      </w:r>
    </w:p>
    <w:p w14:paraId="389B6DFA" w14:textId="77777777" w:rsidR="00E358FA" w:rsidRPr="002B2EA0" w:rsidRDefault="00E358FA" w:rsidP="004E2AC4">
      <w:pPr>
        <w:spacing w:line="276" w:lineRule="auto"/>
        <w:rPr>
          <w:rStyle w:val="wpaicg-chat-message"/>
          <w:sz w:val="21"/>
          <w:szCs w:val="21"/>
        </w:rPr>
      </w:pPr>
    </w:p>
    <w:p w14:paraId="0909926F" w14:textId="77777777" w:rsidR="003332D6" w:rsidRPr="002B2EA0" w:rsidRDefault="00B47BF2" w:rsidP="004E2AC4">
      <w:pPr>
        <w:spacing w:before="240" w:line="276" w:lineRule="auto"/>
        <w:ind w:right="176"/>
        <w:rPr>
          <w:rFonts w:ascii="Arial" w:hAnsi="Arial" w:cs="Arial"/>
          <w:b/>
          <w:bCs/>
          <w:sz w:val="21"/>
          <w:szCs w:val="21"/>
        </w:rPr>
      </w:pPr>
      <w:r w:rsidRPr="002B2EA0">
        <w:rPr>
          <w:rFonts w:ascii="Arial" w:hAnsi="Arial" w:cs="Arial"/>
          <w:b/>
          <w:bCs/>
          <w:sz w:val="21"/>
          <w:szCs w:val="21"/>
        </w:rPr>
        <w:lastRenderedPageBreak/>
        <w:t>Weitere Informationen</w:t>
      </w:r>
      <w:r w:rsidR="00E358FA" w:rsidRPr="002B2EA0">
        <w:rPr>
          <w:rFonts w:ascii="Arial" w:hAnsi="Arial" w:cs="Arial"/>
          <w:b/>
          <w:bCs/>
          <w:sz w:val="21"/>
          <w:szCs w:val="21"/>
        </w:rPr>
        <w:t>:</w:t>
      </w:r>
    </w:p>
    <w:p w14:paraId="456DF173" w14:textId="4C440359" w:rsidR="004C6ABB" w:rsidRPr="002B2EA0" w:rsidRDefault="003332D6" w:rsidP="004E2AC4">
      <w:pPr>
        <w:spacing w:before="240" w:line="276" w:lineRule="auto"/>
        <w:ind w:right="176"/>
        <w:rPr>
          <w:rFonts w:ascii="Arial" w:hAnsi="Arial" w:cs="Arial"/>
          <w:sz w:val="21"/>
          <w:szCs w:val="21"/>
        </w:rPr>
      </w:pPr>
      <w:r w:rsidRPr="002B2EA0">
        <w:rPr>
          <w:rFonts w:ascii="Arial" w:hAnsi="Arial" w:cs="Arial"/>
          <w:sz w:val="21"/>
          <w:szCs w:val="21"/>
        </w:rPr>
        <w:t>– Resultate der «Stunde der Gartenvögel»: gartenvoegel.birdlife.ch</w:t>
      </w:r>
      <w:r w:rsidRPr="002B2EA0">
        <w:rPr>
          <w:rFonts w:ascii="Arial" w:hAnsi="Arial" w:cs="Arial"/>
          <w:sz w:val="21"/>
          <w:szCs w:val="21"/>
        </w:rPr>
        <w:br/>
      </w:r>
      <w:r w:rsidR="004C6ABB" w:rsidRPr="002B2EA0">
        <w:rPr>
          <w:rFonts w:ascii="Arial" w:hAnsi="Arial" w:cs="Arial"/>
          <w:sz w:val="21"/>
          <w:szCs w:val="21"/>
        </w:rPr>
        <w:t xml:space="preserve">– Allgemeine Infos zum Siedlungsraum: </w:t>
      </w:r>
      <w:r w:rsidR="00B47BF2" w:rsidRPr="002B2EA0">
        <w:rPr>
          <w:rFonts w:ascii="Arial" w:hAnsi="Arial" w:cs="Arial"/>
          <w:sz w:val="21"/>
          <w:szCs w:val="21"/>
        </w:rPr>
        <w:t>birdlife.ch/</w:t>
      </w:r>
      <w:r w:rsidR="00E358FA" w:rsidRPr="002B2EA0">
        <w:rPr>
          <w:rFonts w:ascii="Arial" w:hAnsi="Arial" w:cs="Arial"/>
          <w:sz w:val="21"/>
          <w:szCs w:val="21"/>
        </w:rPr>
        <w:t>siedlungsraum</w:t>
      </w:r>
      <w:r w:rsidR="004C6ABB" w:rsidRPr="002B2EA0">
        <w:rPr>
          <w:rFonts w:ascii="Arial" w:hAnsi="Arial" w:cs="Arial"/>
          <w:sz w:val="21"/>
          <w:szCs w:val="21"/>
        </w:rPr>
        <w:br/>
        <w:t>– Tipps und Anleitungen für naturnahe Gartengestaltung: birdlife.ch/garten</w:t>
      </w:r>
    </w:p>
    <w:p w14:paraId="6E170947" w14:textId="77777777" w:rsidR="00B22DD6" w:rsidRPr="002B2EA0" w:rsidRDefault="00B22DD6" w:rsidP="00C7497F">
      <w:pPr>
        <w:spacing w:before="240" w:line="276" w:lineRule="auto"/>
        <w:ind w:right="176"/>
        <w:rPr>
          <w:rFonts w:ascii="Arial" w:hAnsi="Arial" w:cs="Arial"/>
          <w:sz w:val="30"/>
          <w:szCs w:val="30"/>
        </w:rPr>
      </w:pPr>
    </w:p>
    <w:p w14:paraId="04CBD43E" w14:textId="77777777" w:rsidR="007A4A57" w:rsidRPr="002B2EA0" w:rsidRDefault="00A77718" w:rsidP="003E38C2">
      <w:pPr>
        <w:ind w:right="173"/>
      </w:pPr>
      <w:r w:rsidRPr="002B2EA0">
        <w:rPr>
          <w:noProof/>
        </w:rPr>
        <mc:AlternateContent>
          <mc:Choice Requires="wps">
            <w:drawing>
              <wp:inline distT="0" distB="0" distL="0" distR="0" wp14:anchorId="432DDDD4" wp14:editId="51A3D5A5">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AEC7621" w14:textId="77777777" w:rsidR="00A77718" w:rsidRDefault="00A77718" w:rsidP="00A77718">
                            <w:pPr>
                              <w:pStyle w:val="berschrift1"/>
                              <w:spacing w:before="240" w:after="240"/>
                            </w:pPr>
                            <w:r>
                              <w:t>Gemeinsam für die Biodiversität – lokal bis weltweit</w:t>
                            </w:r>
                          </w:p>
                          <w:p w14:paraId="7C7C7F57" w14:textId="77777777" w:rsidR="00161237" w:rsidRPr="00161237" w:rsidRDefault="00161237" w:rsidP="00161237">
                            <w:pPr>
                              <w:pStyle w:val="StandardmitAbsatz"/>
                              <w:spacing w:line="276" w:lineRule="auto"/>
                              <w:rPr>
                                <w:bCs/>
                              </w:rPr>
                            </w:pPr>
                            <w:r w:rsidRPr="00161237">
                              <w:rPr>
                                <w:bCs/>
                              </w:rPr>
                              <w:t>BirdLife Schweiz engagiert sich mit viel Herzblut und Fachkenntnis für die Natur. Gemeinsam mit unseren 70'000 Mitgliedern, 430 lokalen Sektionen in den Gemeinden und 19 Kantonalverbänden packen wir auf allen Ebenen für die Biodiversität an. Mit weiteren BirdLife-Organisationen aus 120 Ländern bilden wir das grösste Naturschutz-Netzwerk der Welt: BirdLife International – in der Gemeinde verwurzelt, weltweit wirksam.</w:t>
                            </w:r>
                          </w:p>
                          <w:p w14:paraId="4F2E2504" w14:textId="77777777" w:rsidR="00161237" w:rsidRPr="00161237" w:rsidRDefault="00161237" w:rsidP="00161237">
                            <w:pPr>
                              <w:pStyle w:val="StandardmitAbsatz"/>
                              <w:spacing w:line="276" w:lineRule="auto"/>
                              <w:rPr>
                                <w:bCs/>
                              </w:rPr>
                            </w:pPr>
                            <w:r w:rsidRPr="00161237">
                              <w:rPr>
                                <w:bCs/>
                              </w:rPr>
                              <w:t xml:space="preserve">BirdLife fördert gefährdete Arten wie Steinkauz oder Eisvogel sowie ihre Lebensräume und kämpft für bessere politische Rahmenbedingungen. Mit den BirdLife-Naturzentren, vielfältigen BirdLife-Kursen </w:t>
                            </w:r>
                            <w:r w:rsidRPr="00161237">
                              <w:rPr>
                                <w:bCs/>
                              </w:rPr>
                              <w:br/>
                              <w:t xml:space="preserve">und -Publikationen machen wir die Natur hautnah erlebbar und begeistern für ihren Schutz. </w:t>
                            </w:r>
                          </w:p>
                          <w:p w14:paraId="384EE066" w14:textId="77777777" w:rsidR="00161237" w:rsidRPr="00161237" w:rsidRDefault="00161237" w:rsidP="00161237">
                            <w:pPr>
                              <w:pStyle w:val="StandardmitAbsatz"/>
                              <w:spacing w:line="276" w:lineRule="auto"/>
                              <w:rPr>
                                <w:bCs/>
                              </w:rPr>
                            </w:pPr>
                            <w:r w:rsidRPr="00161237">
                              <w:rPr>
                                <w:bCs/>
                              </w:rPr>
                              <w:t xml:space="preserve">Schlägt auch Ihr Herz für die Natur und die Vogelwelt? Werden Sie Teil des engagierten BirdLife-Netzwerks: </w:t>
                            </w:r>
                            <w:r w:rsidRPr="00161237">
                              <w:rPr>
                                <w:b/>
                                <w:bCs/>
                              </w:rPr>
                              <w:t>www.birdlife.ch</w:t>
                            </w:r>
                          </w:p>
                          <w:p w14:paraId="450369A5" w14:textId="77777777" w:rsidR="00A77718" w:rsidRPr="00161237" w:rsidRDefault="00161237" w:rsidP="00161237">
                            <w:pPr>
                              <w:pStyle w:val="StandardmitAbsatz"/>
                              <w:spacing w:line="276" w:lineRule="auto"/>
                              <w:rPr>
                                <w:bCs/>
                              </w:rPr>
                            </w:pPr>
                            <w:r w:rsidRPr="00161237">
                              <w:rPr>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xmlns:w16sdtfl="http://schemas.microsoft.com/office/word/2024/wordml/sdtformatlock">
            <w:pict>
              <v:shapetype w14:anchorId="432DDDD4"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" fillcolor="#daf2d5 [661]" stroked="f" strokeweight=".5pt">
                <v:textbox style="mso-fit-shape-to-text:t" inset="3mm,0,3mm,2mm">
                  <w:txbxContent>
                    <w:p w14:paraId="1AEC7621" w14:textId="77777777" w:rsidR="00A77718" w:rsidRDefault="00A77718" w:rsidP="00A77718">
                      <w:pPr>
                        <w:pStyle w:val="berschrift1"/>
                        <w:spacing w:before="240" w:after="240"/>
                      </w:pPr>
                      <w:r>
                        <w:t>Gemeinsam für die Biodiversität – lokal bis weltweit</w:t>
                      </w:r>
                    </w:p>
                    <w:p w14:paraId="7C7C7F57" w14:textId="77777777" w:rsidR="00161237" w:rsidRPr="00161237" w:rsidRDefault="00161237" w:rsidP="00161237">
                      <w:pPr>
                        <w:pStyle w:val="StandardmitAbsatz"/>
                        <w:spacing w:line="276" w:lineRule="auto"/>
                        <w:rPr>
                          <w:bCs/>
                        </w:rPr>
                      </w:pPr>
                      <w:r w:rsidRPr="00161237">
                        <w:rPr>
                          <w:bCs/>
                        </w:rPr>
                        <w:t>BirdLife Schweiz engagiert sich mit viel Herzblut und Fachkenntnis für die Natur. Gemeinsam mit unseren 70'000 Mitgliedern, 430 lokalen Sektionen in den Gemeinden und 19 Kantonalverbänden packen wir auf allen Ebenen für die Biodiversität an. Mit weiteren BirdLife-Organisationen aus 120 Ländern bilden wir das grösste Naturschutz-Netzwerk der Welt: BirdLife International – in der Gemeinde verwurzelt, weltweit wirksam.</w:t>
                      </w:r>
                    </w:p>
                    <w:p w14:paraId="4F2E2504" w14:textId="77777777" w:rsidR="00161237" w:rsidRPr="00161237" w:rsidRDefault="00161237" w:rsidP="00161237">
                      <w:pPr>
                        <w:pStyle w:val="StandardmitAbsatz"/>
                        <w:spacing w:line="276" w:lineRule="auto"/>
                        <w:rPr>
                          <w:bCs/>
                        </w:rPr>
                      </w:pPr>
                      <w:r w:rsidRPr="00161237">
                        <w:rPr>
                          <w:bCs/>
                        </w:rPr>
                        <w:t xml:space="preserve">BirdLife fördert gefährdete Arten wie Steinkauz oder Eisvogel sowie ihre Lebensräume und kämpft für bessere politische Rahmenbedingungen. Mit den BirdLife-Naturzentren, vielfältigen BirdLife-Kursen </w:t>
                      </w:r>
                      <w:r w:rsidRPr="00161237">
                        <w:rPr>
                          <w:bCs/>
                        </w:rPr>
                        <w:br/>
                        <w:t xml:space="preserve">und -Publikationen machen wir die Natur hautnah erlebbar und begeistern für ihren Schutz. </w:t>
                      </w:r>
                    </w:p>
                    <w:p w14:paraId="384EE066" w14:textId="77777777" w:rsidR="00161237" w:rsidRPr="00161237" w:rsidRDefault="00161237" w:rsidP="00161237">
                      <w:pPr>
                        <w:pStyle w:val="StandardmitAbsatz"/>
                        <w:spacing w:line="276" w:lineRule="auto"/>
                        <w:rPr>
                          <w:bCs/>
                        </w:rPr>
                      </w:pPr>
                      <w:r w:rsidRPr="00161237">
                        <w:rPr>
                          <w:bCs/>
                        </w:rPr>
                        <w:t xml:space="preserve">Schlägt auch Ihr Herz für die Natur und die Vogelwelt? Werden Sie Teil des engagierten BirdLife-Netzwerks: </w:t>
                      </w:r>
                      <w:r w:rsidRPr="00161237">
                        <w:rPr>
                          <w:b/>
                          <w:bCs/>
                        </w:rPr>
                        <w:t>www.birdlife.ch</w:t>
                      </w:r>
                    </w:p>
                    <w:p w14:paraId="450369A5" w14:textId="77777777" w:rsidR="00A77718" w:rsidRPr="00161237" w:rsidRDefault="00161237" w:rsidP="00161237">
                      <w:pPr>
                        <w:pStyle w:val="StandardmitAbsatz"/>
                        <w:spacing w:line="276" w:lineRule="auto"/>
                        <w:rPr>
                          <w:bCs/>
                        </w:rPr>
                      </w:pPr>
                      <w:r w:rsidRPr="00161237">
                        <w:rPr>
                          <w:bCs/>
                        </w:rPr>
                        <w:t>BirdLife Schweiz dankt für Ihr Interesse und Ihre Unterstützung!</w:t>
                      </w:r>
                    </w:p>
                  </w:txbxContent>
                </v:textbox>
                <w10:anchorlock/>
              </v:shape>
            </w:pict>
          </mc:Fallback>
        </mc:AlternateContent>
      </w:r>
    </w:p>
    <w:p w14:paraId="1A9A1449" w14:textId="77777777" w:rsidR="007A4A57" w:rsidRPr="002B2EA0" w:rsidRDefault="007A4A57" w:rsidP="00C7497F">
      <w:pPr>
        <w:spacing w:before="120" w:line="360" w:lineRule="auto"/>
        <w:ind w:right="176"/>
      </w:pPr>
    </w:p>
    <w:bookmarkEnd w:id="0"/>
    <w:bookmarkEnd w:id="1"/>
    <w:p w14:paraId="2408EC1E" w14:textId="77777777" w:rsidR="003A223A" w:rsidRPr="002B2EA0" w:rsidRDefault="003A223A" w:rsidP="00C7497F">
      <w:pPr>
        <w:spacing w:before="120" w:line="360" w:lineRule="auto"/>
        <w:ind w:right="176"/>
        <w:rPr>
          <w:sz w:val="28"/>
          <w:szCs w:val="28"/>
        </w:rPr>
      </w:pPr>
      <w:r w:rsidRPr="002B2EA0">
        <w:rPr>
          <w:sz w:val="28"/>
          <w:szCs w:val="28"/>
        </w:rPr>
        <w:t>Hinweise für die Redaktion:</w:t>
      </w:r>
    </w:p>
    <w:p w14:paraId="046D0CBA" w14:textId="65D31C7D" w:rsidR="004E2AC4" w:rsidRPr="002B2EA0" w:rsidRDefault="003E38C2" w:rsidP="00C7497F">
      <w:pPr>
        <w:spacing w:before="240" w:line="360" w:lineRule="auto"/>
        <w:ind w:right="176"/>
        <w:rPr>
          <w:b/>
          <w:bCs/>
          <w:sz w:val="22"/>
          <w:szCs w:val="22"/>
        </w:rPr>
      </w:pPr>
      <w:r w:rsidRPr="002B2EA0">
        <w:rPr>
          <w:b/>
          <w:bCs/>
          <w:sz w:val="22"/>
          <w:szCs w:val="22"/>
        </w:rPr>
        <w:t>Bilder zu dieser Medienmitteilung finden Sie unter:</w:t>
      </w:r>
      <w:r w:rsidR="004E2AC4" w:rsidRPr="002B2EA0">
        <w:rPr>
          <w:b/>
          <w:bCs/>
          <w:sz w:val="22"/>
          <w:szCs w:val="22"/>
        </w:rPr>
        <w:t xml:space="preserve"> </w:t>
      </w:r>
      <w:r w:rsidR="004C6ABB" w:rsidRPr="002B2EA0">
        <w:rPr>
          <w:b/>
          <w:bCs/>
          <w:sz w:val="22"/>
          <w:szCs w:val="22"/>
        </w:rPr>
        <w:br/>
      </w:r>
      <w:r w:rsidR="003332D6" w:rsidRPr="002B2EA0">
        <w:rPr>
          <w:sz w:val="22"/>
          <w:szCs w:val="22"/>
        </w:rPr>
        <w:t>https://www.birdlife.ch/de/content/sdg_bilder</w:t>
      </w:r>
    </w:p>
    <w:p w14:paraId="602B36BB" w14:textId="1EA6EA09" w:rsidR="00B22DD6" w:rsidRPr="002B2EA0" w:rsidRDefault="003E38C2" w:rsidP="00C7497F">
      <w:pPr>
        <w:spacing w:before="240" w:line="360" w:lineRule="auto"/>
        <w:ind w:right="176"/>
        <w:rPr>
          <w:b/>
          <w:bCs/>
          <w:sz w:val="22"/>
          <w:szCs w:val="22"/>
        </w:rPr>
      </w:pPr>
      <w:r w:rsidRPr="002B2EA0">
        <w:rPr>
          <w:rFonts w:ascii="Arial" w:hAnsi="Arial" w:cs="Arial"/>
          <w:b/>
          <w:bCs/>
          <w:sz w:val="22"/>
          <w:szCs w:val="22"/>
        </w:rPr>
        <w:t>Kontakt für weitere Informationen:</w:t>
      </w:r>
    </w:p>
    <w:p w14:paraId="2373ED4E" w14:textId="6D3286F2" w:rsidR="00E659D0" w:rsidRPr="003E38C2" w:rsidRDefault="003332D6" w:rsidP="00E659D0">
      <w:pPr>
        <w:spacing w:line="360" w:lineRule="auto"/>
        <w:ind w:right="176"/>
        <w:rPr>
          <w:sz w:val="22"/>
          <w:szCs w:val="22"/>
        </w:rPr>
      </w:pPr>
      <w:r w:rsidRPr="002B2EA0">
        <w:rPr>
          <w:rFonts w:ascii="Arial" w:hAnsi="Arial" w:cs="Arial"/>
          <w:sz w:val="22"/>
          <w:szCs w:val="22"/>
        </w:rPr>
        <w:t>Ann Walter</w:t>
      </w:r>
      <w:r w:rsidR="00E659D0" w:rsidRPr="002B2EA0">
        <w:rPr>
          <w:rFonts w:ascii="Arial" w:hAnsi="Arial" w:cs="Arial"/>
          <w:sz w:val="22"/>
          <w:szCs w:val="22"/>
        </w:rPr>
        <w:t xml:space="preserve">, BirdLife Schweiz, </w:t>
      </w:r>
      <w:r w:rsidRPr="002B2EA0">
        <w:rPr>
          <w:rFonts w:ascii="Arial" w:hAnsi="Arial" w:cs="Arial"/>
          <w:sz w:val="22"/>
          <w:szCs w:val="22"/>
        </w:rPr>
        <w:t>ann.walter</w:t>
      </w:r>
      <w:r w:rsidR="00E659D0" w:rsidRPr="002B2EA0">
        <w:rPr>
          <w:rFonts w:ascii="Arial" w:hAnsi="Arial" w:cs="Arial"/>
          <w:sz w:val="22"/>
          <w:szCs w:val="22"/>
        </w:rPr>
        <w:t xml:space="preserve">@birdlife.ch, 044 457 70 </w:t>
      </w:r>
      <w:r w:rsidRPr="002B2EA0">
        <w:rPr>
          <w:rFonts w:ascii="Arial" w:hAnsi="Arial" w:cs="Arial"/>
          <w:sz w:val="22"/>
          <w:szCs w:val="22"/>
        </w:rPr>
        <w:t>20</w:t>
      </w:r>
    </w:p>
    <w:sectPr w:rsidR="00E659D0" w:rsidRPr="003E38C2" w:rsidSect="00A77718">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D88F74" w14:textId="77777777" w:rsidR="00131500" w:rsidRDefault="00131500" w:rsidP="00F91D37">
      <w:pPr>
        <w:spacing w:line="240" w:lineRule="auto"/>
      </w:pPr>
      <w:r>
        <w:separator/>
      </w:r>
    </w:p>
  </w:endnote>
  <w:endnote w:type="continuationSeparator" w:id="0">
    <w:p w14:paraId="5A4C1336" w14:textId="77777777" w:rsidR="00131500" w:rsidRDefault="00131500"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95AF4"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5CDCA87A" wp14:editId="18383374">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74B3F535"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3F1AA888" wp14:editId="7CC03681">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CB1DBE"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3F1AA888"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" filled="f" stroked="f" strokeweight=".5pt">
              <v:textbox inset="0,0,0,9.5mm">
                <w:txbxContent>
                  <w:p w14:paraId="34CB1DBE"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5D83320F"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DC34D"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2AB78170" wp14:editId="5CED6945">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37060278"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35F0AC" w14:textId="77777777" w:rsidR="00131500" w:rsidRDefault="00131500" w:rsidP="00F91D37">
      <w:pPr>
        <w:spacing w:line="240" w:lineRule="auto"/>
      </w:pPr>
      <w:r>
        <w:separator/>
      </w:r>
    </w:p>
  </w:footnote>
  <w:footnote w:type="continuationSeparator" w:id="0">
    <w:p w14:paraId="2469F847" w14:textId="77777777" w:rsidR="00131500" w:rsidRDefault="00131500"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CBB8D4"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74F7EF8B" wp14:editId="66AD8AED">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6DB73A9A"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797E8649"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1A94DCA"/>
    <w:multiLevelType w:val="hybridMultilevel"/>
    <w:tmpl w:val="F3CA28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9"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1"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5960114">
    <w:abstractNumId w:val="9"/>
  </w:num>
  <w:num w:numId="2" w16cid:durableId="1414861494">
    <w:abstractNumId w:val="7"/>
  </w:num>
  <w:num w:numId="3" w16cid:durableId="249973155">
    <w:abstractNumId w:val="6"/>
  </w:num>
  <w:num w:numId="4" w16cid:durableId="1362825761">
    <w:abstractNumId w:val="5"/>
  </w:num>
  <w:num w:numId="5" w16cid:durableId="1988242739">
    <w:abstractNumId w:val="4"/>
  </w:num>
  <w:num w:numId="6" w16cid:durableId="834995189">
    <w:abstractNumId w:val="8"/>
  </w:num>
  <w:num w:numId="7" w16cid:durableId="814034223">
    <w:abstractNumId w:val="3"/>
  </w:num>
  <w:num w:numId="8" w16cid:durableId="473988516">
    <w:abstractNumId w:val="2"/>
  </w:num>
  <w:num w:numId="9" w16cid:durableId="1238982551">
    <w:abstractNumId w:val="1"/>
  </w:num>
  <w:num w:numId="10" w16cid:durableId="1746880988">
    <w:abstractNumId w:val="0"/>
  </w:num>
  <w:num w:numId="11" w16cid:durableId="2050646100">
    <w:abstractNumId w:val="29"/>
  </w:num>
  <w:num w:numId="12" w16cid:durableId="1244532957">
    <w:abstractNumId w:val="21"/>
  </w:num>
  <w:num w:numId="13" w16cid:durableId="1574781190">
    <w:abstractNumId w:val="17"/>
  </w:num>
  <w:num w:numId="14" w16cid:durableId="356582852">
    <w:abstractNumId w:val="31"/>
  </w:num>
  <w:num w:numId="15" w16cid:durableId="1624386472">
    <w:abstractNumId w:val="30"/>
  </w:num>
  <w:num w:numId="16" w16cid:durableId="537469776">
    <w:abstractNumId w:val="12"/>
  </w:num>
  <w:num w:numId="17" w16cid:durableId="1013339770">
    <w:abstractNumId w:val="18"/>
  </w:num>
  <w:num w:numId="18" w16cid:durableId="70228578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6944581">
    <w:abstractNumId w:val="28"/>
  </w:num>
  <w:num w:numId="20" w16cid:durableId="1325741605">
    <w:abstractNumId w:val="16"/>
  </w:num>
  <w:num w:numId="21" w16cid:durableId="68235460">
    <w:abstractNumId w:val="26"/>
  </w:num>
  <w:num w:numId="22" w16cid:durableId="1384478867">
    <w:abstractNumId w:val="24"/>
  </w:num>
  <w:num w:numId="23" w16cid:durableId="1232692561">
    <w:abstractNumId w:val="14"/>
  </w:num>
  <w:num w:numId="24" w16cid:durableId="1637643504">
    <w:abstractNumId w:val="19"/>
  </w:num>
  <w:num w:numId="25" w16cid:durableId="952519028">
    <w:abstractNumId w:val="27"/>
  </w:num>
  <w:num w:numId="26" w16cid:durableId="410927413">
    <w:abstractNumId w:val="22"/>
  </w:num>
  <w:num w:numId="27" w16cid:durableId="1734505649">
    <w:abstractNumId w:val="15"/>
  </w:num>
  <w:num w:numId="28" w16cid:durableId="483201388">
    <w:abstractNumId w:val="11"/>
  </w:num>
  <w:num w:numId="29" w16cid:durableId="1029599047">
    <w:abstractNumId w:val="23"/>
  </w:num>
  <w:num w:numId="30" w16cid:durableId="938025164">
    <w:abstractNumId w:val="10"/>
  </w:num>
  <w:num w:numId="31" w16cid:durableId="15146843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67918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330186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822999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099999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226674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674649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8585254">
    <w:abstractNumId w:val="20"/>
  </w:num>
  <w:num w:numId="39" w16cid:durableId="612173843">
    <w:abstractNumId w:val="13"/>
  </w:num>
  <w:num w:numId="40" w16cid:durableId="5555533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855463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818277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78917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8"/>
  <w:hideSpellingErrors/>
  <w:hideGrammaticalErrors/>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8FA"/>
    <w:rsid w:val="00002978"/>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361B"/>
    <w:rsid w:val="000947D6"/>
    <w:rsid w:val="00096E8E"/>
    <w:rsid w:val="00097522"/>
    <w:rsid w:val="000A06D7"/>
    <w:rsid w:val="000A1884"/>
    <w:rsid w:val="000A1B47"/>
    <w:rsid w:val="000A24EC"/>
    <w:rsid w:val="000A2D07"/>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1500"/>
    <w:rsid w:val="00133CFB"/>
    <w:rsid w:val="001375AB"/>
    <w:rsid w:val="00140613"/>
    <w:rsid w:val="00140D1D"/>
    <w:rsid w:val="00141AA4"/>
    <w:rsid w:val="00142A95"/>
    <w:rsid w:val="00144122"/>
    <w:rsid w:val="00154677"/>
    <w:rsid w:val="00157ECA"/>
    <w:rsid w:val="00161237"/>
    <w:rsid w:val="00162571"/>
    <w:rsid w:val="0016774B"/>
    <w:rsid w:val="00167916"/>
    <w:rsid w:val="00171870"/>
    <w:rsid w:val="00192B6A"/>
    <w:rsid w:val="00192F98"/>
    <w:rsid w:val="001A3606"/>
    <w:rsid w:val="001A43BD"/>
    <w:rsid w:val="001A52F4"/>
    <w:rsid w:val="001D0FCA"/>
    <w:rsid w:val="001E3E75"/>
    <w:rsid w:val="001E73F4"/>
    <w:rsid w:val="001F4A7E"/>
    <w:rsid w:val="001F4B8C"/>
    <w:rsid w:val="001F4F9B"/>
    <w:rsid w:val="00207D9B"/>
    <w:rsid w:val="0021175A"/>
    <w:rsid w:val="00220B9C"/>
    <w:rsid w:val="00223C27"/>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B2EA0"/>
    <w:rsid w:val="002B551B"/>
    <w:rsid w:val="002C02AA"/>
    <w:rsid w:val="002C163B"/>
    <w:rsid w:val="002D272F"/>
    <w:rsid w:val="002D38AE"/>
    <w:rsid w:val="002D42AE"/>
    <w:rsid w:val="002D709C"/>
    <w:rsid w:val="002D7C29"/>
    <w:rsid w:val="002F06AA"/>
    <w:rsid w:val="002F68A2"/>
    <w:rsid w:val="003020C7"/>
    <w:rsid w:val="0030245A"/>
    <w:rsid w:val="00303B73"/>
    <w:rsid w:val="00304179"/>
    <w:rsid w:val="00304424"/>
    <w:rsid w:val="00307E76"/>
    <w:rsid w:val="00316A44"/>
    <w:rsid w:val="0032330D"/>
    <w:rsid w:val="00324241"/>
    <w:rsid w:val="003332D6"/>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E38C2"/>
    <w:rsid w:val="003F1A56"/>
    <w:rsid w:val="003F2444"/>
    <w:rsid w:val="00400DD2"/>
    <w:rsid w:val="0040389A"/>
    <w:rsid w:val="00412346"/>
    <w:rsid w:val="00414D43"/>
    <w:rsid w:val="0042454D"/>
    <w:rsid w:val="00426067"/>
    <w:rsid w:val="00437098"/>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B3B62"/>
    <w:rsid w:val="004C1329"/>
    <w:rsid w:val="004C3880"/>
    <w:rsid w:val="004C6ABB"/>
    <w:rsid w:val="004D0F2F"/>
    <w:rsid w:val="004D179F"/>
    <w:rsid w:val="004D5B31"/>
    <w:rsid w:val="004E0E33"/>
    <w:rsid w:val="004E2AC4"/>
    <w:rsid w:val="004F22CB"/>
    <w:rsid w:val="004F398F"/>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1935"/>
    <w:rsid w:val="005845E0"/>
    <w:rsid w:val="00591832"/>
    <w:rsid w:val="00592841"/>
    <w:rsid w:val="005A2641"/>
    <w:rsid w:val="005A2866"/>
    <w:rsid w:val="005A2BCE"/>
    <w:rsid w:val="005A357F"/>
    <w:rsid w:val="005A53B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04E1C"/>
    <w:rsid w:val="006157A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0210"/>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5C87"/>
    <w:rsid w:val="007277E3"/>
    <w:rsid w:val="00731A17"/>
    <w:rsid w:val="007320F1"/>
    <w:rsid w:val="00734458"/>
    <w:rsid w:val="00735EBA"/>
    <w:rsid w:val="007419CF"/>
    <w:rsid w:val="0074241C"/>
    <w:rsid w:val="0074487E"/>
    <w:rsid w:val="00746273"/>
    <w:rsid w:val="00746F80"/>
    <w:rsid w:val="00747DEC"/>
    <w:rsid w:val="0075366F"/>
    <w:rsid w:val="00766175"/>
    <w:rsid w:val="00771AA9"/>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4C8"/>
    <w:rsid w:val="007E3891"/>
    <w:rsid w:val="007E4DE4"/>
    <w:rsid w:val="007E68B4"/>
    <w:rsid w:val="007F380D"/>
    <w:rsid w:val="007F6FE3"/>
    <w:rsid w:val="00821E67"/>
    <w:rsid w:val="00833454"/>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A6501"/>
    <w:rsid w:val="008B05EB"/>
    <w:rsid w:val="008C30BF"/>
    <w:rsid w:val="008D046D"/>
    <w:rsid w:val="008D4DAA"/>
    <w:rsid w:val="008F716A"/>
    <w:rsid w:val="008F7371"/>
    <w:rsid w:val="009078E6"/>
    <w:rsid w:val="009111CE"/>
    <w:rsid w:val="00916BDE"/>
    <w:rsid w:val="009235A2"/>
    <w:rsid w:val="0093619F"/>
    <w:rsid w:val="00937788"/>
    <w:rsid w:val="00942472"/>
    <w:rsid w:val="009427E5"/>
    <w:rsid w:val="009454B7"/>
    <w:rsid w:val="00957F8B"/>
    <w:rsid w:val="009613D8"/>
    <w:rsid w:val="00961E8E"/>
    <w:rsid w:val="009621C4"/>
    <w:rsid w:val="00974275"/>
    <w:rsid w:val="00974C2B"/>
    <w:rsid w:val="009804FC"/>
    <w:rsid w:val="0098474B"/>
    <w:rsid w:val="00995CBA"/>
    <w:rsid w:val="0099678C"/>
    <w:rsid w:val="009A1238"/>
    <w:rsid w:val="009A293C"/>
    <w:rsid w:val="009B030C"/>
    <w:rsid w:val="009B0C96"/>
    <w:rsid w:val="009B1CF5"/>
    <w:rsid w:val="009C222B"/>
    <w:rsid w:val="009C67A8"/>
    <w:rsid w:val="009D201B"/>
    <w:rsid w:val="009D3673"/>
    <w:rsid w:val="009D3927"/>
    <w:rsid w:val="009D5D9C"/>
    <w:rsid w:val="009E03EC"/>
    <w:rsid w:val="009E2171"/>
    <w:rsid w:val="009E5E60"/>
    <w:rsid w:val="009F3B29"/>
    <w:rsid w:val="009F3E6A"/>
    <w:rsid w:val="00A02378"/>
    <w:rsid w:val="00A06F53"/>
    <w:rsid w:val="00A11D50"/>
    <w:rsid w:val="00A14270"/>
    <w:rsid w:val="00A14504"/>
    <w:rsid w:val="00A177A0"/>
    <w:rsid w:val="00A211F7"/>
    <w:rsid w:val="00A43EDD"/>
    <w:rsid w:val="00A50DA6"/>
    <w:rsid w:val="00A53B1F"/>
    <w:rsid w:val="00A5451D"/>
    <w:rsid w:val="00A55C83"/>
    <w:rsid w:val="00A57815"/>
    <w:rsid w:val="00A62F82"/>
    <w:rsid w:val="00A62FAD"/>
    <w:rsid w:val="00A70CDC"/>
    <w:rsid w:val="00A7133D"/>
    <w:rsid w:val="00A77718"/>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2DD6"/>
    <w:rsid w:val="00B24B2A"/>
    <w:rsid w:val="00B32881"/>
    <w:rsid w:val="00B32ABB"/>
    <w:rsid w:val="00B3433F"/>
    <w:rsid w:val="00B41FD3"/>
    <w:rsid w:val="00B426D3"/>
    <w:rsid w:val="00B431DE"/>
    <w:rsid w:val="00B436C1"/>
    <w:rsid w:val="00B452C0"/>
    <w:rsid w:val="00B47044"/>
    <w:rsid w:val="00B47BF2"/>
    <w:rsid w:val="00B5057C"/>
    <w:rsid w:val="00B53FA1"/>
    <w:rsid w:val="00B6082A"/>
    <w:rsid w:val="00B622CF"/>
    <w:rsid w:val="00B70860"/>
    <w:rsid w:val="00B70D03"/>
    <w:rsid w:val="00B7449D"/>
    <w:rsid w:val="00B75AD3"/>
    <w:rsid w:val="00B803E7"/>
    <w:rsid w:val="00B82E14"/>
    <w:rsid w:val="00B870F7"/>
    <w:rsid w:val="00B95E21"/>
    <w:rsid w:val="00B96C9B"/>
    <w:rsid w:val="00B97484"/>
    <w:rsid w:val="00BA2B5A"/>
    <w:rsid w:val="00BA4DDE"/>
    <w:rsid w:val="00BB0EB7"/>
    <w:rsid w:val="00BB1DA6"/>
    <w:rsid w:val="00BB206A"/>
    <w:rsid w:val="00BB4ABB"/>
    <w:rsid w:val="00BB4CF6"/>
    <w:rsid w:val="00BC080A"/>
    <w:rsid w:val="00BC3834"/>
    <w:rsid w:val="00BC655F"/>
    <w:rsid w:val="00BC6DFF"/>
    <w:rsid w:val="00BD09F9"/>
    <w:rsid w:val="00BD4B8E"/>
    <w:rsid w:val="00BE1E62"/>
    <w:rsid w:val="00BE66AA"/>
    <w:rsid w:val="00BF52B2"/>
    <w:rsid w:val="00BF7052"/>
    <w:rsid w:val="00C0158D"/>
    <w:rsid w:val="00C05FAB"/>
    <w:rsid w:val="00C12431"/>
    <w:rsid w:val="00C25656"/>
    <w:rsid w:val="00C26A0C"/>
    <w:rsid w:val="00C30973"/>
    <w:rsid w:val="00C30C28"/>
    <w:rsid w:val="00C3674D"/>
    <w:rsid w:val="00C43EDE"/>
    <w:rsid w:val="00C51D2F"/>
    <w:rsid w:val="00C60AC3"/>
    <w:rsid w:val="00C65DF3"/>
    <w:rsid w:val="00C7169E"/>
    <w:rsid w:val="00C73727"/>
    <w:rsid w:val="00C73FB3"/>
    <w:rsid w:val="00C7497F"/>
    <w:rsid w:val="00CA348A"/>
    <w:rsid w:val="00CA580D"/>
    <w:rsid w:val="00CA5EF8"/>
    <w:rsid w:val="00CA6DD0"/>
    <w:rsid w:val="00CA76BB"/>
    <w:rsid w:val="00CB2262"/>
    <w:rsid w:val="00CB2CE6"/>
    <w:rsid w:val="00CC06EF"/>
    <w:rsid w:val="00CD0374"/>
    <w:rsid w:val="00CE163F"/>
    <w:rsid w:val="00CE3364"/>
    <w:rsid w:val="00CF08BB"/>
    <w:rsid w:val="00CF1E53"/>
    <w:rsid w:val="00D00E26"/>
    <w:rsid w:val="00D128A4"/>
    <w:rsid w:val="00D1389A"/>
    <w:rsid w:val="00D13DAC"/>
    <w:rsid w:val="00D171FD"/>
    <w:rsid w:val="00D219DE"/>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D7C13"/>
    <w:rsid w:val="00DE1012"/>
    <w:rsid w:val="00E02743"/>
    <w:rsid w:val="00E06C3B"/>
    <w:rsid w:val="00E25DCD"/>
    <w:rsid w:val="00E269E1"/>
    <w:rsid w:val="00E3269B"/>
    <w:rsid w:val="00E326FF"/>
    <w:rsid w:val="00E32E4D"/>
    <w:rsid w:val="00E345CF"/>
    <w:rsid w:val="00E358FA"/>
    <w:rsid w:val="00E414A0"/>
    <w:rsid w:val="00E4426E"/>
    <w:rsid w:val="00E45F13"/>
    <w:rsid w:val="00E46754"/>
    <w:rsid w:val="00E50336"/>
    <w:rsid w:val="00E510BC"/>
    <w:rsid w:val="00E5218C"/>
    <w:rsid w:val="00E52BA4"/>
    <w:rsid w:val="00E547B9"/>
    <w:rsid w:val="00E60227"/>
    <w:rsid w:val="00E61256"/>
    <w:rsid w:val="00E617AA"/>
    <w:rsid w:val="00E6247B"/>
    <w:rsid w:val="00E62EFE"/>
    <w:rsid w:val="00E659D0"/>
    <w:rsid w:val="00E73CB2"/>
    <w:rsid w:val="00E768B3"/>
    <w:rsid w:val="00E816F1"/>
    <w:rsid w:val="00E839BA"/>
    <w:rsid w:val="00E8428A"/>
    <w:rsid w:val="00E905F6"/>
    <w:rsid w:val="00E91E28"/>
    <w:rsid w:val="00E947FC"/>
    <w:rsid w:val="00E97F7D"/>
    <w:rsid w:val="00EA0601"/>
    <w:rsid w:val="00EA59B8"/>
    <w:rsid w:val="00EA5A01"/>
    <w:rsid w:val="00EB793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77F82"/>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ED1F9"/>
  <w15:docId w15:val="{0D0F2BC0-4A2C-BD40-B344-1FA995872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character" w:customStyle="1" w:styleId="wpaicg-chat-message">
    <w:name w:val="wpaicg-chat-message"/>
    <w:basedOn w:val="Absatz-Standardschriftart"/>
    <w:rsid w:val="00E358FA"/>
  </w:style>
  <w:style w:type="paragraph" w:styleId="berarbeitung">
    <w:name w:val="Revision"/>
    <w:hidden/>
    <w:uiPriority w:val="99"/>
    <w:semiHidden/>
    <w:rsid w:val="00BC3834"/>
    <w:pPr>
      <w:spacing w:line="240" w:lineRule="auto"/>
    </w:pPr>
    <w:rPr>
      <w14:numSpacing w14:val="tabular"/>
    </w:rPr>
  </w:style>
  <w:style w:type="character" w:styleId="Kommentarzeichen">
    <w:name w:val="annotation reference"/>
    <w:basedOn w:val="Absatz-Standardschriftart"/>
    <w:uiPriority w:val="79"/>
    <w:semiHidden/>
    <w:unhideWhenUsed/>
    <w:rsid w:val="008B05EB"/>
    <w:rPr>
      <w:sz w:val="16"/>
      <w:szCs w:val="16"/>
    </w:rPr>
  </w:style>
  <w:style w:type="paragraph" w:styleId="Kommentartext">
    <w:name w:val="annotation text"/>
    <w:basedOn w:val="Standard"/>
    <w:link w:val="KommentartextZchn"/>
    <w:uiPriority w:val="79"/>
    <w:semiHidden/>
    <w:unhideWhenUsed/>
    <w:rsid w:val="008B05EB"/>
    <w:pPr>
      <w:spacing w:line="240" w:lineRule="auto"/>
    </w:pPr>
  </w:style>
  <w:style w:type="character" w:customStyle="1" w:styleId="KommentartextZchn">
    <w:name w:val="Kommentartext Zchn"/>
    <w:basedOn w:val="Absatz-Standardschriftart"/>
    <w:link w:val="Kommentartext"/>
    <w:uiPriority w:val="79"/>
    <w:semiHidden/>
    <w:rsid w:val="008B05EB"/>
    <w:rPr>
      <w14:numSpacing w14:val="tabular"/>
    </w:rPr>
  </w:style>
  <w:style w:type="paragraph" w:styleId="Kommentarthema">
    <w:name w:val="annotation subject"/>
    <w:basedOn w:val="Kommentartext"/>
    <w:next w:val="Kommentartext"/>
    <w:link w:val="KommentarthemaZchn"/>
    <w:uiPriority w:val="79"/>
    <w:semiHidden/>
    <w:unhideWhenUsed/>
    <w:rsid w:val="008B05EB"/>
    <w:rPr>
      <w:b/>
      <w:bCs/>
    </w:rPr>
  </w:style>
  <w:style w:type="character" w:customStyle="1" w:styleId="KommentarthemaZchn">
    <w:name w:val="Kommentarthema Zchn"/>
    <w:basedOn w:val="KommentartextZchn"/>
    <w:link w:val="Kommentarthema"/>
    <w:uiPriority w:val="79"/>
    <w:semiHidden/>
    <w:rsid w:val="008B05EB"/>
    <w:rPr>
      <w:b/>
      <w:bCs/>
      <w14:numSpacing w14:val="tabular"/>
    </w:rPr>
  </w:style>
  <w:style w:type="character" w:styleId="NichtaufgelsteErwhnung">
    <w:name w:val="Unresolved Mention"/>
    <w:basedOn w:val="Absatz-Standardschriftart"/>
    <w:uiPriority w:val="79"/>
    <w:semiHidden/>
    <w:unhideWhenUsed/>
    <w:rsid w:val="002C0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537005">
      <w:bodyDiv w:val="1"/>
      <w:marLeft w:val="0"/>
      <w:marRight w:val="0"/>
      <w:marTop w:val="0"/>
      <w:marBottom w:val="0"/>
      <w:divBdr>
        <w:top w:val="none" w:sz="0" w:space="0" w:color="auto"/>
        <w:left w:val="none" w:sz="0" w:space="0" w:color="auto"/>
        <w:bottom w:val="none" w:sz="0" w:space="0" w:color="auto"/>
        <w:right w:val="none" w:sz="0" w:space="0" w:color="auto"/>
      </w:divBdr>
      <w:divsChild>
        <w:div w:id="245498960">
          <w:marLeft w:val="0"/>
          <w:marRight w:val="0"/>
          <w:marTop w:val="0"/>
          <w:marBottom w:val="0"/>
          <w:divBdr>
            <w:top w:val="none" w:sz="0" w:space="0" w:color="auto"/>
            <w:left w:val="none" w:sz="0" w:space="0" w:color="auto"/>
            <w:bottom w:val="none" w:sz="0" w:space="0" w:color="auto"/>
            <w:right w:val="none" w:sz="0" w:space="0" w:color="auto"/>
          </w:divBdr>
        </w:div>
      </w:divsChild>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976987349">
      <w:bodyDiv w:val="1"/>
      <w:marLeft w:val="0"/>
      <w:marRight w:val="0"/>
      <w:marTop w:val="0"/>
      <w:marBottom w:val="0"/>
      <w:divBdr>
        <w:top w:val="none" w:sz="0" w:space="0" w:color="auto"/>
        <w:left w:val="none" w:sz="0" w:space="0" w:color="auto"/>
        <w:bottom w:val="none" w:sz="0" w:space="0" w:color="auto"/>
        <w:right w:val="none" w:sz="0" w:space="0" w:color="auto"/>
      </w:divBdr>
      <w:divsChild>
        <w:div w:id="833104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Library/CloudStorage/OneDrive-BirdLife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2</Pages>
  <Words>607</Words>
  <Characters>3825</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erstellt durch Vorlagenbauer.ch</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2</cp:revision>
  <cp:lastPrinted>2022-12-01T09:28:00Z</cp:lastPrinted>
  <dcterms:created xsi:type="dcterms:W3CDTF">2025-05-12T14:54:00Z</dcterms:created>
  <dcterms:modified xsi:type="dcterms:W3CDTF">2025-05-12T14:54:00Z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