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BF69EA6" w14:textId="34C2D52B" w:rsidR="00E91E28" w:rsidRPr="003A223A" w:rsidRDefault="00E91E28" w:rsidP="003E38C2">
      <w:pPr>
        <w:spacing w:afterLines="120" w:after="288" w:line="240" w:lineRule="auto"/>
        <w:ind w:right="173"/>
        <w:rPr>
          <w:rStyle w:val="Kursiv"/>
        </w:rPr>
      </w:pPr>
      <w:bookmarkStart w:id="0" w:name="_Toc89772125"/>
      <w:bookmarkStart w:id="1" w:name="_Toc99363813"/>
      <w:r w:rsidRPr="003A223A">
        <w:rPr>
          <w:rStyle w:val="Kursiv"/>
        </w:rPr>
        <w:t xml:space="preserve">Medienmitteilung von BirdLife Schweiz vom </w:t>
      </w:r>
      <w:r w:rsidR="00995E83">
        <w:rPr>
          <w:rStyle w:val="Kursiv"/>
        </w:rPr>
        <w:t>23</w:t>
      </w:r>
      <w:r w:rsidR="00C77DBE">
        <w:rPr>
          <w:rStyle w:val="Kursiv"/>
        </w:rPr>
        <w:t>. Oktober 2025</w:t>
      </w:r>
    </w:p>
    <w:p w14:paraId="6F3129BB" w14:textId="31C8AD43" w:rsidR="00161237" w:rsidRPr="000A12E8" w:rsidRDefault="00C77DBE" w:rsidP="003E38C2">
      <w:pPr>
        <w:spacing w:line="276" w:lineRule="auto"/>
        <w:ind w:right="173"/>
        <w:rPr>
          <w:rFonts w:asciiTheme="majorHAnsi" w:eastAsiaTheme="majorEastAsia" w:hAnsiTheme="majorHAnsi" w:cstheme="majorBidi"/>
          <w:sz w:val="36"/>
          <w:szCs w:val="52"/>
          <w:lang w:val="en-US"/>
        </w:rPr>
      </w:pPr>
      <w:proofErr w:type="spellStart"/>
      <w:r w:rsidRPr="00C77DBE">
        <w:rPr>
          <w:rFonts w:asciiTheme="majorHAnsi" w:eastAsiaTheme="majorEastAsia" w:hAnsiTheme="majorHAnsi" w:cstheme="majorBidi"/>
          <w:sz w:val="36"/>
          <w:szCs w:val="52"/>
          <w:lang w:val="en-US"/>
        </w:rPr>
        <w:t>Naturnah</w:t>
      </w:r>
      <w:proofErr w:type="spellEnd"/>
      <w:r w:rsidRPr="00C77DBE">
        <w:rPr>
          <w:rFonts w:asciiTheme="majorHAnsi" w:eastAsiaTheme="majorEastAsia" w:hAnsiTheme="majorHAnsi" w:cstheme="majorBidi"/>
          <w:sz w:val="36"/>
          <w:szCs w:val="52"/>
          <w:lang w:val="en-US"/>
        </w:rPr>
        <w:t xml:space="preserve"> in den Winter</w:t>
      </w:r>
    </w:p>
    <w:p w14:paraId="4C1AECA2" w14:textId="77777777" w:rsidR="00161237" w:rsidRPr="000A12E8" w:rsidRDefault="00161237" w:rsidP="003E38C2">
      <w:pPr>
        <w:spacing w:line="276" w:lineRule="auto"/>
        <w:ind w:right="173"/>
        <w:rPr>
          <w:rFonts w:asciiTheme="majorHAnsi" w:eastAsiaTheme="majorEastAsia" w:hAnsiTheme="majorHAnsi" w:cstheme="majorBidi"/>
          <w:sz w:val="16"/>
          <w:szCs w:val="16"/>
          <w:lang w:val="en-US"/>
        </w:rPr>
      </w:pPr>
    </w:p>
    <w:p w14:paraId="085E3395" w14:textId="77777777" w:rsidR="00C77DBE" w:rsidRPr="00C77DBE" w:rsidRDefault="00C77DBE" w:rsidP="00C77DBE">
      <w:pPr>
        <w:spacing w:before="240" w:line="276" w:lineRule="auto"/>
        <w:ind w:right="176"/>
        <w:rPr>
          <w:rFonts w:ascii="Arial" w:hAnsi="Arial" w:cs="Arial"/>
          <w:b/>
          <w:bCs/>
          <w:sz w:val="22"/>
          <w:szCs w:val="22"/>
        </w:rPr>
      </w:pPr>
      <w:r w:rsidRPr="00C77DBE">
        <w:rPr>
          <w:rFonts w:ascii="Arial" w:hAnsi="Arial" w:cs="Arial"/>
          <w:b/>
          <w:bCs/>
          <w:sz w:val="22"/>
          <w:szCs w:val="22"/>
        </w:rPr>
        <w:t xml:space="preserve">Es geht auf die kalte Jahreszeit zu. Was können wir jetzt im Herbst tun, um den Tieren das Überleben bis zum nächsten Frühling zu erleichtern? Und wie lässt sich der Garten jetzt schon für die nächste Saison bereichern? BirdLife Schweiz hat viele Tipps zusammengestellt. </w:t>
      </w:r>
      <w:r w:rsidRPr="00C77DBE">
        <w:rPr>
          <w:rFonts w:ascii="Arial" w:hAnsi="Arial" w:cs="Arial"/>
          <w:b/>
          <w:bCs/>
          <w:sz w:val="22"/>
          <w:szCs w:val="22"/>
        </w:rPr>
        <w:t> </w:t>
      </w:r>
    </w:p>
    <w:p w14:paraId="54622388" w14:textId="77777777" w:rsidR="00C77DBE" w:rsidRPr="00C77DBE" w:rsidRDefault="00C77DBE" w:rsidP="00C77DBE">
      <w:pPr>
        <w:spacing w:before="240" w:line="276" w:lineRule="auto"/>
        <w:ind w:right="176"/>
        <w:rPr>
          <w:rFonts w:ascii="Arial" w:hAnsi="Arial" w:cs="Arial"/>
          <w:sz w:val="22"/>
          <w:szCs w:val="22"/>
        </w:rPr>
      </w:pPr>
      <w:r w:rsidRPr="00C77DBE">
        <w:rPr>
          <w:rFonts w:ascii="Arial" w:hAnsi="Arial" w:cs="Arial"/>
          <w:sz w:val="22"/>
          <w:szCs w:val="22"/>
        </w:rPr>
        <w:t xml:space="preserve">Um die kalte und für viele Arten nahrungsarme Jahreszeit zu überdauern, haben die Tiere unterschiedliche Strategien entwickelt. Sie können zum Beispiel unsere Gegend verlassen und in den Süden ziehen. Zugvögel haben diese Strategie gewählt, aber auch manche Schmetterlingsarten wie der Admiral, der Distelfalter, das Taubenschwänzchen oder der Totenkopfschwärmer. Andere Tiere suchen ein Versteck auf und fallen in eine Winterstarre, etwa Amphibien, Reptilien, Marienkäfer, der Zitronenfalter oder das Tagpfauenauge </w:t>
      </w:r>
      <w:r w:rsidRPr="00C77DBE">
        <w:rPr>
          <w:rFonts w:ascii="Arial" w:hAnsi="Arial" w:cs="Arial"/>
          <w:sz w:val="22"/>
          <w:szCs w:val="22"/>
        </w:rPr>
        <w:t xml:space="preserve">– </w:t>
      </w:r>
      <w:r w:rsidRPr="00C77DBE">
        <w:rPr>
          <w:rFonts w:ascii="Arial" w:hAnsi="Arial" w:cs="Arial"/>
          <w:sz w:val="22"/>
          <w:szCs w:val="22"/>
        </w:rPr>
        <w:t>oder sie halten Winterschlaf wie die Fledermäuse, der Igel oder die Haselmaus. Viele Insekten überdauern die kalte Jahreszeit als Eier, Larven oder Puppen. Eine weitere Strategie, die etwa Meisen verfolgen, besteht darin, die Insekten vom Speiseplan zu streichen und auf Beeren und Körner umzustellen.</w:t>
      </w:r>
    </w:p>
    <w:p w14:paraId="38675A32" w14:textId="77777777" w:rsidR="00C77DBE" w:rsidRPr="00C77DBE" w:rsidRDefault="00C77DBE" w:rsidP="00C77DBE">
      <w:pPr>
        <w:spacing w:before="240" w:line="276" w:lineRule="auto"/>
        <w:ind w:right="176"/>
        <w:rPr>
          <w:rFonts w:ascii="Arial" w:hAnsi="Arial" w:cs="Arial"/>
          <w:sz w:val="22"/>
          <w:szCs w:val="22"/>
        </w:rPr>
      </w:pPr>
      <w:r w:rsidRPr="00C77DBE">
        <w:rPr>
          <w:rFonts w:ascii="Arial" w:hAnsi="Arial" w:cs="Arial"/>
          <w:sz w:val="22"/>
          <w:szCs w:val="22"/>
        </w:rPr>
        <w:t xml:space="preserve">Was können Gartenbesitzer/innen tun, um den Tieren das Überleben in der kalten Jahreszeit zu erleichtern? BirdLife Schweiz hat unter birdlife.ch/garten zahlreiche Tipps und Anleitungen zusammengestellt. </w:t>
      </w:r>
    </w:p>
    <w:p w14:paraId="3191ABA0" w14:textId="77777777" w:rsidR="00C77DBE" w:rsidRPr="00C77DBE" w:rsidRDefault="00C77DBE" w:rsidP="00C77DBE">
      <w:pPr>
        <w:spacing w:before="240" w:line="276" w:lineRule="auto"/>
        <w:ind w:right="176"/>
        <w:rPr>
          <w:rFonts w:ascii="Arial" w:hAnsi="Arial" w:cs="Arial"/>
          <w:b/>
          <w:bCs/>
          <w:sz w:val="22"/>
          <w:szCs w:val="22"/>
        </w:rPr>
      </w:pPr>
      <w:r w:rsidRPr="00C77DBE">
        <w:rPr>
          <w:rFonts w:ascii="Arial" w:hAnsi="Arial" w:cs="Arial"/>
          <w:b/>
          <w:bCs/>
          <w:sz w:val="22"/>
          <w:szCs w:val="22"/>
        </w:rPr>
        <w:t>Nahrung für kalte Tage</w:t>
      </w:r>
    </w:p>
    <w:p w14:paraId="3C71E388" w14:textId="77777777" w:rsidR="00C77DBE" w:rsidRPr="00C77DBE" w:rsidRDefault="00C77DBE" w:rsidP="00C77DBE">
      <w:pPr>
        <w:spacing w:before="240" w:line="276" w:lineRule="auto"/>
        <w:ind w:right="176"/>
        <w:rPr>
          <w:rFonts w:ascii="Arial" w:hAnsi="Arial" w:cs="Arial"/>
          <w:sz w:val="22"/>
          <w:szCs w:val="22"/>
        </w:rPr>
      </w:pPr>
      <w:r w:rsidRPr="00C77DBE">
        <w:rPr>
          <w:rFonts w:ascii="Arial" w:hAnsi="Arial" w:cs="Arial"/>
          <w:sz w:val="22"/>
          <w:szCs w:val="22"/>
        </w:rPr>
        <w:t>Im Herbst ist die Zeit der Ernte. Nicht nur der Gemüsegarten bietet Köstliches; aus den Beeren mancher einheimischen Sträucher lassen sich feine Konfitüren oder Sirupe herstellen. Doch denken Sie bei der Ernte auch an die Vögel und lassen Sie einen Teil der Früchte hängen. Wichtig ist es auch, einheimische Sträucher wie z. B. den Schwarzen Holunder, das Pfaffenhütchen oder den Gemeinen Schneeball zu pflanzen, denn die Beeren dieser Büsche sind für Vögel ebenfalls sehr wichtig. BirdLife Schweiz hat eine Broschüre zu diesem Thema mit einer Zusammenstellung der wichtigsten Sträucher im Angebot.</w:t>
      </w:r>
    </w:p>
    <w:p w14:paraId="484C7655" w14:textId="77777777" w:rsidR="00C77DBE" w:rsidRPr="00C77DBE" w:rsidRDefault="00C77DBE" w:rsidP="00C77DBE">
      <w:pPr>
        <w:spacing w:before="240" w:line="276" w:lineRule="auto"/>
        <w:ind w:right="176"/>
        <w:rPr>
          <w:rFonts w:ascii="Arial" w:hAnsi="Arial" w:cs="Arial"/>
          <w:sz w:val="22"/>
          <w:szCs w:val="22"/>
        </w:rPr>
      </w:pPr>
      <w:r w:rsidRPr="00C77DBE">
        <w:rPr>
          <w:rFonts w:ascii="Arial" w:hAnsi="Arial" w:cs="Arial"/>
          <w:sz w:val="22"/>
          <w:szCs w:val="22"/>
        </w:rPr>
        <w:t xml:space="preserve">Ausserdem sollten Sie die vertrockneten Stauden über den Winter möglichst lange stehenlassen: Auch von deren Samen können sich die Vögel im Winter ernähren. </w:t>
      </w:r>
    </w:p>
    <w:p w14:paraId="7F129D34" w14:textId="77777777" w:rsidR="00C77DBE" w:rsidRPr="00C77DBE" w:rsidRDefault="00C77DBE" w:rsidP="00C77DBE">
      <w:pPr>
        <w:spacing w:before="240" w:line="276" w:lineRule="auto"/>
        <w:ind w:right="176"/>
        <w:rPr>
          <w:rFonts w:ascii="Arial" w:hAnsi="Arial" w:cs="Arial"/>
          <w:b/>
          <w:bCs/>
          <w:sz w:val="22"/>
          <w:szCs w:val="22"/>
        </w:rPr>
      </w:pPr>
      <w:r w:rsidRPr="00C77DBE">
        <w:rPr>
          <w:rFonts w:ascii="Arial" w:hAnsi="Arial" w:cs="Arial"/>
          <w:b/>
          <w:bCs/>
          <w:sz w:val="22"/>
          <w:szCs w:val="22"/>
        </w:rPr>
        <w:t>Frostsichere Winterquartiere</w:t>
      </w:r>
    </w:p>
    <w:p w14:paraId="0825DAD7" w14:textId="77777777" w:rsidR="00C77DBE" w:rsidRPr="00C77DBE" w:rsidRDefault="00C77DBE" w:rsidP="00C77DBE">
      <w:pPr>
        <w:spacing w:before="240" w:line="276" w:lineRule="auto"/>
        <w:ind w:right="176"/>
        <w:rPr>
          <w:rFonts w:ascii="Arial" w:hAnsi="Arial" w:cs="Arial"/>
          <w:sz w:val="22"/>
          <w:szCs w:val="22"/>
        </w:rPr>
      </w:pPr>
      <w:r w:rsidRPr="00C77DBE">
        <w:rPr>
          <w:rFonts w:ascii="Arial" w:hAnsi="Arial" w:cs="Arial"/>
          <w:sz w:val="22"/>
          <w:szCs w:val="22"/>
        </w:rPr>
        <w:t xml:space="preserve">Die Tiere, die den Winter bei uns in der Winterstarre oder im Winterschlaf verbringen, benötigen wettergeschützte, störungsfreie Quartiere. Solche bieten zum Beispiel Stein-, Ast- oder </w:t>
      </w:r>
      <w:r w:rsidRPr="00C77DBE">
        <w:rPr>
          <w:rFonts w:ascii="Arial" w:hAnsi="Arial" w:cs="Arial"/>
          <w:sz w:val="22"/>
          <w:szCs w:val="22"/>
        </w:rPr>
        <w:lastRenderedPageBreak/>
        <w:t xml:space="preserve">Laubhaufen. Besonders viele Unterschlüpfe bietet ein kombinierter Ast-/Laubhaufen, der so aufgebaut ist, dass im unteren Bereich erreichbare Hohlräume entstehen. Anleitungen für das Anlegen solcher Kleinstrukturen finden Sie auf der Website birdlife.ch/garten. </w:t>
      </w:r>
    </w:p>
    <w:p w14:paraId="23C9E5C0" w14:textId="77777777" w:rsidR="00C77DBE" w:rsidRPr="00C77DBE" w:rsidRDefault="00C77DBE" w:rsidP="00C77DBE">
      <w:pPr>
        <w:spacing w:before="240" w:line="276" w:lineRule="auto"/>
        <w:ind w:right="176"/>
        <w:rPr>
          <w:rFonts w:ascii="Arial" w:hAnsi="Arial" w:cs="Arial"/>
          <w:sz w:val="22"/>
          <w:szCs w:val="22"/>
        </w:rPr>
      </w:pPr>
      <w:r w:rsidRPr="00C77DBE">
        <w:rPr>
          <w:rFonts w:ascii="Arial" w:hAnsi="Arial" w:cs="Arial"/>
          <w:sz w:val="22"/>
          <w:szCs w:val="22"/>
        </w:rPr>
        <w:t xml:space="preserve">Auch in und an den stehengelassenen Stauden überdauern Insekten den Winter – meist als Eier oder Puppen. Gras, das im Herbst nicht geschnitten wird, verwelkt, bedeckt den Boden und bildet eine Isolationsschicht für Insekteneier und Larven. Es sollte also nicht die ganze Wiesenfläche vor dem Winter geschnitten werden. Auch der Komposthaufen ist ein wichtiger Überwinterungsort für zahlreiche Kleintiere und vielleicht auch für Spitzmäuse oder Erdkröten. Er sollte nie im Winter umgesetzt werden. </w:t>
      </w:r>
    </w:p>
    <w:p w14:paraId="6B074C2B" w14:textId="346AE68B" w:rsidR="00C77DBE" w:rsidRPr="00C77DBE" w:rsidRDefault="00C77DBE" w:rsidP="00C77DBE">
      <w:pPr>
        <w:spacing w:before="240" w:line="276" w:lineRule="auto"/>
        <w:ind w:right="176"/>
        <w:rPr>
          <w:rFonts w:ascii="Arial" w:hAnsi="Arial" w:cs="Arial"/>
          <w:sz w:val="22"/>
          <w:szCs w:val="22"/>
        </w:rPr>
      </w:pPr>
      <w:r w:rsidRPr="00C77DBE">
        <w:rPr>
          <w:rFonts w:ascii="Arial" w:hAnsi="Arial" w:cs="Arial"/>
          <w:sz w:val="22"/>
          <w:szCs w:val="22"/>
        </w:rPr>
        <w:t>Sowieso: Mit Nichtstun, oder zumindest weniger Aufräumen, wird ein grosser Beitrag zur Steigerung der Biodiversität im Garten geleistet. Auch wenn der Garten im Winter scheinbar tot ist: Im Boden, unter der Laubschicht, im abgestorbenen Gras oder im Kompost schlummert eine Unzahl Lebewesen, die im nächsten Frühling den Garten wieder beleben.</w:t>
      </w:r>
    </w:p>
    <w:p w14:paraId="12020F66" w14:textId="77777777" w:rsidR="00C77DBE" w:rsidRPr="00C77DBE" w:rsidRDefault="00C77DBE" w:rsidP="00C77DBE">
      <w:pPr>
        <w:spacing w:before="240" w:line="276" w:lineRule="auto"/>
        <w:ind w:right="176"/>
        <w:rPr>
          <w:rFonts w:ascii="Arial" w:hAnsi="Arial" w:cs="Arial"/>
          <w:b/>
          <w:bCs/>
          <w:sz w:val="22"/>
          <w:szCs w:val="22"/>
        </w:rPr>
      </w:pPr>
      <w:r w:rsidRPr="00C77DBE">
        <w:rPr>
          <w:rFonts w:ascii="Arial" w:hAnsi="Arial" w:cs="Arial"/>
          <w:b/>
          <w:bCs/>
          <w:sz w:val="22"/>
          <w:szCs w:val="22"/>
        </w:rPr>
        <w:t>Die nächste Saison vorbereiten</w:t>
      </w:r>
    </w:p>
    <w:p w14:paraId="7415869B" w14:textId="77777777" w:rsidR="00C77DBE" w:rsidRPr="00C77DBE" w:rsidRDefault="00C77DBE" w:rsidP="00C77DBE">
      <w:pPr>
        <w:spacing w:before="240" w:line="276" w:lineRule="auto"/>
        <w:ind w:right="176"/>
        <w:rPr>
          <w:rFonts w:ascii="Arial" w:hAnsi="Arial" w:cs="Arial"/>
          <w:sz w:val="22"/>
          <w:szCs w:val="22"/>
        </w:rPr>
      </w:pPr>
      <w:r w:rsidRPr="00C77DBE">
        <w:rPr>
          <w:rFonts w:ascii="Arial" w:hAnsi="Arial" w:cs="Arial"/>
          <w:sz w:val="22"/>
          <w:szCs w:val="22"/>
        </w:rPr>
        <w:t xml:space="preserve">Wenn Sie vor dem Winter doch noch etwas tun möchten, dann ist jetzt, bevor der Boden gefroren ist, ein guter Zeitpunkt, um einheimische Sträucher und Bäume zu pflanzen. Mit den Blüten und Beeren, die sie in den nächsten Jahren hervorbringen werden, bereichern sie den Speiseplan der Gartentiere und schaffen Lebensraum. Auch mehrjährige Stauden, die erst im zweiten Jahr blühen, können jetzt gesetzt werden. </w:t>
      </w:r>
    </w:p>
    <w:p w14:paraId="78D9DE3E" w14:textId="77777777" w:rsidR="00C77DBE" w:rsidRPr="00C77DBE" w:rsidRDefault="00C77DBE" w:rsidP="00C77DBE">
      <w:pPr>
        <w:spacing w:before="240" w:line="276" w:lineRule="auto"/>
        <w:ind w:right="176"/>
        <w:rPr>
          <w:rFonts w:ascii="Arial" w:hAnsi="Arial" w:cs="Arial"/>
          <w:sz w:val="22"/>
          <w:szCs w:val="22"/>
        </w:rPr>
      </w:pPr>
      <w:r w:rsidRPr="00C77DBE">
        <w:rPr>
          <w:rFonts w:ascii="Arial" w:hAnsi="Arial" w:cs="Arial"/>
          <w:sz w:val="22"/>
          <w:szCs w:val="22"/>
        </w:rPr>
        <w:t>Diese und viele weitere Tipps und konkrete Anleitungen für einen naturnahen Garten finden Sie auf der Website von BirdLife Schweiz unter birdlife.ch/garten. BirdLife Schweiz engagiert sich seit vielen Jahren für mehr Biodiversität im Siedlungsraum. Alle können mithelfen: Privatpersonen, Vereine, Gemeinden, kantonale Stellen, Gartenbaubetriebe und viele mehr.</w:t>
      </w:r>
    </w:p>
    <w:p w14:paraId="5CA67EDA" w14:textId="4C65EAC4" w:rsidR="00B47BF2" w:rsidRPr="00161237" w:rsidRDefault="00B47BF2" w:rsidP="00C7497F">
      <w:pPr>
        <w:spacing w:before="240" w:line="276" w:lineRule="auto"/>
        <w:ind w:right="176"/>
        <w:rPr>
          <w:rFonts w:ascii="Arial" w:hAnsi="Arial" w:cs="Arial"/>
          <w:sz w:val="22"/>
          <w:szCs w:val="22"/>
        </w:rPr>
      </w:pPr>
      <w:r w:rsidRPr="00C7497F">
        <w:rPr>
          <w:rFonts w:ascii="Arial" w:hAnsi="Arial" w:cs="Arial"/>
          <w:b/>
          <w:bCs/>
          <w:sz w:val="22"/>
          <w:szCs w:val="22"/>
        </w:rPr>
        <w:t xml:space="preserve">Weitere Informationen: </w:t>
      </w:r>
      <w:r>
        <w:rPr>
          <w:rFonts w:ascii="Arial" w:hAnsi="Arial" w:cs="Arial"/>
          <w:sz w:val="22"/>
          <w:szCs w:val="22"/>
        </w:rPr>
        <w:t>www.birdlife.ch/</w:t>
      </w:r>
      <w:r w:rsidR="00C77DBE">
        <w:rPr>
          <w:rFonts w:ascii="Arial" w:hAnsi="Arial" w:cs="Arial"/>
          <w:sz w:val="22"/>
          <w:szCs w:val="22"/>
        </w:rPr>
        <w:t>garten</w:t>
      </w:r>
    </w:p>
    <w:p w14:paraId="7A5D69E7" w14:textId="77777777" w:rsidR="00B22DD6" w:rsidRPr="00C7497F" w:rsidRDefault="00B22DD6" w:rsidP="00C7497F">
      <w:pPr>
        <w:spacing w:before="240" w:line="276" w:lineRule="auto"/>
        <w:ind w:right="176"/>
        <w:rPr>
          <w:rFonts w:ascii="Arial" w:hAnsi="Arial" w:cs="Arial"/>
          <w:sz w:val="30"/>
          <w:szCs w:val="30"/>
        </w:rPr>
      </w:pPr>
    </w:p>
    <w:p w14:paraId="6CB4B4A8" w14:textId="77777777" w:rsidR="007A4A57" w:rsidRDefault="00A77718" w:rsidP="003E38C2">
      <w:pPr>
        <w:ind w:right="173"/>
      </w:pPr>
      <w:r>
        <w:rPr>
          <w:noProof/>
        </w:rPr>
        <mc:AlternateContent>
          <mc:Choice Requires="wps">
            <w:drawing>
              <wp:inline distT="0" distB="0" distL="0" distR="0" wp14:anchorId="4F62A1FA" wp14:editId="15ECD827">
                <wp:extent cx="6048000" cy="881449"/>
                <wp:effectExtent l="0" t="0" r="0" b="0"/>
                <wp:docPr id="19" name="Textfeld 19"/>
                <wp:cNvGraphicFramePr/>
                <a:graphic xmlns:a="http://schemas.openxmlformats.org/drawingml/2006/main">
                  <a:graphicData uri="http://schemas.microsoft.com/office/word/2010/wordprocessingShape">
                    <wps:wsp>
                      <wps:cNvSpPr txBox="1"/>
                      <wps:spPr>
                        <a:xfrm>
                          <a:off x="0" y="0"/>
                          <a:ext cx="6048000" cy="881449"/>
                        </a:xfrm>
                        <a:prstGeom prst="rect">
                          <a:avLst/>
                        </a:prstGeom>
                        <a:solidFill>
                          <a:schemeClr val="accent2">
                            <a:lumMod val="20000"/>
                            <a:lumOff val="8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35FDED7" w14:textId="77777777" w:rsidR="000A12E8" w:rsidRDefault="000A12E8" w:rsidP="000A12E8">
                            <w:pPr>
                              <w:pStyle w:val="berschrift1"/>
                              <w:spacing w:before="240" w:after="240"/>
                            </w:pPr>
                            <w:r>
                              <w:t>Gemeinsam für die Biodiversität – lokal bis weltweit</w:t>
                            </w:r>
                          </w:p>
                          <w:p w14:paraId="3FF4DED5" w14:textId="77777777" w:rsidR="000A12E8" w:rsidRPr="00650019" w:rsidRDefault="000A12E8" w:rsidP="000A12E8">
                            <w:pPr>
                              <w:pStyle w:val="StandardmitAbsatz"/>
                              <w:spacing w:line="276" w:lineRule="auto"/>
                              <w:rPr>
                                <w:bCs/>
                              </w:rPr>
                            </w:pPr>
                            <w:r w:rsidRPr="00650019">
                              <w:rPr>
                                <w:bCs/>
                              </w:rPr>
                              <w:t xml:space="preserve">BirdLife Schweiz engagiert sich mit viel Herzblut und Fachwissen </w:t>
                            </w:r>
                            <w:proofErr w:type="spellStart"/>
                            <w:r w:rsidRPr="00650019">
                              <w:rPr>
                                <w:bCs/>
                              </w:rPr>
                              <w:t>für</w:t>
                            </w:r>
                            <w:proofErr w:type="spellEnd"/>
                            <w:r w:rsidRPr="00650019">
                              <w:rPr>
                                <w:bCs/>
                              </w:rPr>
                              <w:t xml:space="preserve"> die</w:t>
                            </w:r>
                            <w:r>
                              <w:rPr>
                                <w:bCs/>
                              </w:rPr>
                              <w:t xml:space="preserve"> </w:t>
                            </w:r>
                            <w:r w:rsidRPr="00650019">
                              <w:rPr>
                                <w:bCs/>
                              </w:rPr>
                              <w:t>Natur. Gemeinsam mit unseren 71’000 Mitgliedern, 430 lokalen BirdLife-Naturschutzvereinen und 19 Kantonalverbänden packen wir auf allen</w:t>
                            </w:r>
                            <w:r>
                              <w:rPr>
                                <w:bCs/>
                              </w:rPr>
                              <w:t xml:space="preserve"> </w:t>
                            </w:r>
                            <w:r w:rsidRPr="00650019">
                              <w:rPr>
                                <w:bCs/>
                              </w:rPr>
                              <w:t xml:space="preserve">Ebenen </w:t>
                            </w:r>
                            <w:proofErr w:type="spellStart"/>
                            <w:r w:rsidRPr="00650019">
                              <w:rPr>
                                <w:bCs/>
                              </w:rPr>
                              <w:t>für</w:t>
                            </w:r>
                            <w:proofErr w:type="spellEnd"/>
                            <w:r w:rsidRPr="00650019">
                              <w:rPr>
                                <w:bCs/>
                              </w:rPr>
                              <w:t xml:space="preserve"> die Natur an.</w:t>
                            </w:r>
                          </w:p>
                          <w:p w14:paraId="30156D78" w14:textId="77777777" w:rsidR="000A12E8" w:rsidRPr="00650019" w:rsidRDefault="000A12E8" w:rsidP="000A12E8">
                            <w:pPr>
                              <w:pStyle w:val="StandardmitAbsatz"/>
                              <w:spacing w:line="276" w:lineRule="auto"/>
                              <w:rPr>
                                <w:bCs/>
                              </w:rPr>
                            </w:pPr>
                            <w:r w:rsidRPr="00650019">
                              <w:rPr>
                                <w:bCs/>
                              </w:rPr>
                              <w:t>Wir fördern gefährdete Arten wie Steinkauz oder Eisvogel sowie ihre Lebensräume</w:t>
                            </w:r>
                            <w:r>
                              <w:rPr>
                                <w:bCs/>
                              </w:rPr>
                              <w:t xml:space="preserve"> </w:t>
                            </w:r>
                            <w:r w:rsidRPr="00650019">
                              <w:rPr>
                                <w:bCs/>
                              </w:rPr>
                              <w:t>und geben der bedrohten Natur eine Stimme. Mit den BirdLife-</w:t>
                            </w:r>
                            <w:r>
                              <w:rPr>
                                <w:bCs/>
                              </w:rPr>
                              <w:t xml:space="preserve"> </w:t>
                            </w:r>
                            <w:r w:rsidRPr="00650019">
                              <w:rPr>
                                <w:bCs/>
                              </w:rPr>
                              <w:t>Naturzentren, -Kursen und -Publikationen bilden wir aus, machen die Natur</w:t>
                            </w:r>
                            <w:r>
                              <w:rPr>
                                <w:bCs/>
                              </w:rPr>
                              <w:t xml:space="preserve"> </w:t>
                            </w:r>
                            <w:r w:rsidRPr="00650019">
                              <w:rPr>
                                <w:bCs/>
                              </w:rPr>
                              <w:t xml:space="preserve">hautnah erlebbar und begeistern </w:t>
                            </w:r>
                            <w:proofErr w:type="spellStart"/>
                            <w:r w:rsidRPr="00650019">
                              <w:rPr>
                                <w:bCs/>
                              </w:rPr>
                              <w:t>für</w:t>
                            </w:r>
                            <w:proofErr w:type="spellEnd"/>
                            <w:r w:rsidRPr="00650019">
                              <w:rPr>
                                <w:bCs/>
                              </w:rPr>
                              <w:t xml:space="preserve"> ihre Förderung.</w:t>
                            </w:r>
                          </w:p>
                          <w:p w14:paraId="41155123" w14:textId="77777777" w:rsidR="000A12E8" w:rsidRPr="00650019" w:rsidRDefault="000A12E8" w:rsidP="000A12E8">
                            <w:pPr>
                              <w:pStyle w:val="StandardmitAbsatz"/>
                              <w:spacing w:line="276" w:lineRule="auto"/>
                              <w:rPr>
                                <w:bCs/>
                              </w:rPr>
                            </w:pPr>
                            <w:r w:rsidRPr="00650019">
                              <w:rPr>
                                <w:bCs/>
                              </w:rPr>
                              <w:t xml:space="preserve">Schlägt auch Ihr Herz </w:t>
                            </w:r>
                            <w:proofErr w:type="spellStart"/>
                            <w:r w:rsidRPr="00650019">
                              <w:rPr>
                                <w:bCs/>
                              </w:rPr>
                              <w:t>für</w:t>
                            </w:r>
                            <w:proofErr w:type="spellEnd"/>
                            <w:r w:rsidRPr="00650019">
                              <w:rPr>
                                <w:bCs/>
                              </w:rPr>
                              <w:t xml:space="preserve"> die Natur und die Vogelwelt? Engagieren Sie sich</w:t>
                            </w:r>
                            <w:r>
                              <w:rPr>
                                <w:bCs/>
                              </w:rPr>
                              <w:t xml:space="preserve"> </w:t>
                            </w:r>
                            <w:r w:rsidRPr="00650019">
                              <w:rPr>
                                <w:bCs/>
                              </w:rPr>
                              <w:t xml:space="preserve">im BirdLife-Netzwerk: </w:t>
                            </w:r>
                            <w:r>
                              <w:rPr>
                                <w:bCs/>
                              </w:rPr>
                              <w:br/>
                            </w:r>
                            <w:r w:rsidRPr="00650019">
                              <w:rPr>
                                <w:bCs/>
                              </w:rPr>
                              <w:t>birdlife.ch/</w:t>
                            </w:r>
                            <w:proofErr w:type="spellStart"/>
                            <w:r w:rsidRPr="00650019">
                              <w:rPr>
                                <w:bCs/>
                              </w:rPr>
                              <w:t>engagement</w:t>
                            </w:r>
                            <w:proofErr w:type="spellEnd"/>
                          </w:p>
                          <w:p w14:paraId="69D67C8F" w14:textId="77777777" w:rsidR="00A77718" w:rsidRPr="00161237" w:rsidRDefault="000A12E8" w:rsidP="00161237">
                            <w:pPr>
                              <w:pStyle w:val="StandardmitAbsatz"/>
                              <w:spacing w:line="276" w:lineRule="auto"/>
                              <w:rPr>
                                <w:bCs/>
                              </w:rPr>
                            </w:pPr>
                            <w:r w:rsidRPr="00650019">
                              <w:rPr>
                                <w:bCs/>
                              </w:rPr>
                              <w:t xml:space="preserve">BirdLife Schweiz dankt </w:t>
                            </w:r>
                            <w:proofErr w:type="spellStart"/>
                            <w:r w:rsidRPr="00650019">
                              <w:rPr>
                                <w:bCs/>
                              </w:rPr>
                              <w:t>für</w:t>
                            </w:r>
                            <w:proofErr w:type="spellEnd"/>
                            <w:r w:rsidRPr="00650019">
                              <w:rPr>
                                <w:bCs/>
                              </w:rPr>
                              <w:t xml:space="preserve"> Ihr Interesse und Ihre </w:t>
                            </w:r>
                            <w:proofErr w:type="spellStart"/>
                            <w:r w:rsidRPr="00650019">
                              <w:rPr>
                                <w:bCs/>
                              </w:rPr>
                              <w:t>Unterstützung</w:t>
                            </w:r>
                            <w:proofErr w:type="spellEnd"/>
                            <w:r w:rsidRPr="00650019">
                              <w:rPr>
                                <w:bCs/>
                              </w:rPr>
                              <w:t>!</w:t>
                            </w:r>
                          </w:p>
                        </w:txbxContent>
                      </wps:txbx>
                      <wps:bodyPr rot="0" spcFirstLastPara="0" vertOverflow="overflow" horzOverflow="overflow" vert="horz" wrap="square" lIns="108000" tIns="0" rIns="108000" bIns="72000" numCol="1" spcCol="0" rtlCol="0" fromWordArt="0" anchor="t" anchorCtr="0" forceAA="0" compatLnSpc="1">
                        <a:prstTxWarp prst="textNoShape">
                          <a:avLst/>
                        </a:prstTxWarp>
                        <a:spAutoFit/>
                      </wps:bodyPr>
                    </wps:wsp>
                  </a:graphicData>
                </a:graphic>
              </wp:inline>
            </w:drawing>
          </mc:Choice>
          <mc:Fallback>
            <w:pict>
              <v:shapetype w14:anchorId="4F62A1FA" id="_x0000_t202" coordsize="21600,21600" o:spt="202" path="m,l,21600r21600,l21600,xe">
                <v:stroke joinstyle="miter"/>
                <v:path gradientshapeok="t" o:connecttype="rect"/>
              </v:shapetype>
              <v:shape id="Textfeld 19" o:spid="_x0000_s1026" type="#_x0000_t202" style="width:476.2pt;height:69.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" fillcolor="#daf2d5 [661]" stroked="f" strokeweight=".5pt">
                <v:textbox style="mso-fit-shape-to-text:t" inset="3mm,0,3mm,2mm">
                  <w:txbxContent>
                    <w:p w14:paraId="735FDED7" w14:textId="77777777" w:rsidR="000A12E8" w:rsidRDefault="000A12E8" w:rsidP="000A12E8">
                      <w:pPr>
                        <w:pStyle w:val="berschrift1"/>
                        <w:spacing w:before="240" w:after="240"/>
                      </w:pPr>
                      <w:r>
                        <w:t>Gemeinsam für die Biodiversität – lokal bis weltweit</w:t>
                      </w:r>
                    </w:p>
                    <w:p w14:paraId="3FF4DED5" w14:textId="77777777" w:rsidR="000A12E8" w:rsidRPr="00650019" w:rsidRDefault="000A12E8" w:rsidP="000A12E8">
                      <w:pPr>
                        <w:pStyle w:val="StandardmitAbsatz"/>
                        <w:spacing w:line="276" w:lineRule="auto"/>
                        <w:rPr>
                          <w:bCs/>
                        </w:rPr>
                      </w:pPr>
                      <w:r w:rsidRPr="00650019">
                        <w:rPr>
                          <w:bCs/>
                        </w:rPr>
                        <w:t xml:space="preserve">BirdLife Schweiz engagiert sich mit viel Herzblut und Fachwissen </w:t>
                      </w:r>
                      <w:proofErr w:type="spellStart"/>
                      <w:r w:rsidRPr="00650019">
                        <w:rPr>
                          <w:bCs/>
                        </w:rPr>
                        <w:t>für</w:t>
                      </w:r>
                      <w:proofErr w:type="spellEnd"/>
                      <w:r w:rsidRPr="00650019">
                        <w:rPr>
                          <w:bCs/>
                        </w:rPr>
                        <w:t xml:space="preserve"> die</w:t>
                      </w:r>
                      <w:r>
                        <w:rPr>
                          <w:bCs/>
                        </w:rPr>
                        <w:t xml:space="preserve"> </w:t>
                      </w:r>
                      <w:r w:rsidRPr="00650019">
                        <w:rPr>
                          <w:bCs/>
                        </w:rPr>
                        <w:t>Natur. Gemeinsam mit unseren 71’000 Mitgliedern, 430 lokalen BirdLife-Naturschutzvereinen und 19 Kantonalverbänden packen wir auf allen</w:t>
                      </w:r>
                      <w:r>
                        <w:rPr>
                          <w:bCs/>
                        </w:rPr>
                        <w:t xml:space="preserve"> </w:t>
                      </w:r>
                      <w:r w:rsidRPr="00650019">
                        <w:rPr>
                          <w:bCs/>
                        </w:rPr>
                        <w:t xml:space="preserve">Ebenen </w:t>
                      </w:r>
                      <w:proofErr w:type="spellStart"/>
                      <w:r w:rsidRPr="00650019">
                        <w:rPr>
                          <w:bCs/>
                        </w:rPr>
                        <w:t>für</w:t>
                      </w:r>
                      <w:proofErr w:type="spellEnd"/>
                      <w:r w:rsidRPr="00650019">
                        <w:rPr>
                          <w:bCs/>
                        </w:rPr>
                        <w:t xml:space="preserve"> die Natur an.</w:t>
                      </w:r>
                    </w:p>
                    <w:p w14:paraId="30156D78" w14:textId="77777777" w:rsidR="000A12E8" w:rsidRPr="00650019" w:rsidRDefault="000A12E8" w:rsidP="000A12E8">
                      <w:pPr>
                        <w:pStyle w:val="StandardmitAbsatz"/>
                        <w:spacing w:line="276" w:lineRule="auto"/>
                        <w:rPr>
                          <w:bCs/>
                        </w:rPr>
                      </w:pPr>
                      <w:r w:rsidRPr="00650019">
                        <w:rPr>
                          <w:bCs/>
                        </w:rPr>
                        <w:t>Wir fördern gefährdete Arten wie Steinkauz oder Eisvogel sowie ihre Lebensräume</w:t>
                      </w:r>
                      <w:r>
                        <w:rPr>
                          <w:bCs/>
                        </w:rPr>
                        <w:t xml:space="preserve"> </w:t>
                      </w:r>
                      <w:r w:rsidRPr="00650019">
                        <w:rPr>
                          <w:bCs/>
                        </w:rPr>
                        <w:t>und geben der bedrohten Natur eine Stimme. Mit den BirdLife-</w:t>
                      </w:r>
                      <w:r>
                        <w:rPr>
                          <w:bCs/>
                        </w:rPr>
                        <w:t xml:space="preserve"> </w:t>
                      </w:r>
                      <w:r w:rsidRPr="00650019">
                        <w:rPr>
                          <w:bCs/>
                        </w:rPr>
                        <w:t>Naturzentren, -Kursen und -Publikationen bilden wir aus, machen die Natur</w:t>
                      </w:r>
                      <w:r>
                        <w:rPr>
                          <w:bCs/>
                        </w:rPr>
                        <w:t xml:space="preserve"> </w:t>
                      </w:r>
                      <w:r w:rsidRPr="00650019">
                        <w:rPr>
                          <w:bCs/>
                        </w:rPr>
                        <w:t xml:space="preserve">hautnah erlebbar und begeistern </w:t>
                      </w:r>
                      <w:proofErr w:type="spellStart"/>
                      <w:r w:rsidRPr="00650019">
                        <w:rPr>
                          <w:bCs/>
                        </w:rPr>
                        <w:t>für</w:t>
                      </w:r>
                      <w:proofErr w:type="spellEnd"/>
                      <w:r w:rsidRPr="00650019">
                        <w:rPr>
                          <w:bCs/>
                        </w:rPr>
                        <w:t xml:space="preserve"> ihre Förderung.</w:t>
                      </w:r>
                    </w:p>
                    <w:p w14:paraId="41155123" w14:textId="77777777" w:rsidR="000A12E8" w:rsidRPr="00650019" w:rsidRDefault="000A12E8" w:rsidP="000A12E8">
                      <w:pPr>
                        <w:pStyle w:val="StandardmitAbsatz"/>
                        <w:spacing w:line="276" w:lineRule="auto"/>
                        <w:rPr>
                          <w:bCs/>
                        </w:rPr>
                      </w:pPr>
                      <w:r w:rsidRPr="00650019">
                        <w:rPr>
                          <w:bCs/>
                        </w:rPr>
                        <w:t xml:space="preserve">Schlägt auch Ihr Herz </w:t>
                      </w:r>
                      <w:proofErr w:type="spellStart"/>
                      <w:r w:rsidRPr="00650019">
                        <w:rPr>
                          <w:bCs/>
                        </w:rPr>
                        <w:t>für</w:t>
                      </w:r>
                      <w:proofErr w:type="spellEnd"/>
                      <w:r w:rsidRPr="00650019">
                        <w:rPr>
                          <w:bCs/>
                        </w:rPr>
                        <w:t xml:space="preserve"> die Natur und die Vogelwelt? Engagieren Sie sich</w:t>
                      </w:r>
                      <w:r>
                        <w:rPr>
                          <w:bCs/>
                        </w:rPr>
                        <w:t xml:space="preserve"> </w:t>
                      </w:r>
                      <w:r w:rsidRPr="00650019">
                        <w:rPr>
                          <w:bCs/>
                        </w:rPr>
                        <w:t xml:space="preserve">im BirdLife-Netzwerk: </w:t>
                      </w:r>
                      <w:r>
                        <w:rPr>
                          <w:bCs/>
                        </w:rPr>
                        <w:br/>
                      </w:r>
                      <w:r w:rsidRPr="00650019">
                        <w:rPr>
                          <w:bCs/>
                        </w:rPr>
                        <w:t>birdlife.ch/</w:t>
                      </w:r>
                      <w:proofErr w:type="spellStart"/>
                      <w:r w:rsidRPr="00650019">
                        <w:rPr>
                          <w:bCs/>
                        </w:rPr>
                        <w:t>engagement</w:t>
                      </w:r>
                      <w:proofErr w:type="spellEnd"/>
                    </w:p>
                    <w:p w14:paraId="69D67C8F" w14:textId="77777777" w:rsidR="00A77718" w:rsidRPr="00161237" w:rsidRDefault="000A12E8" w:rsidP="00161237">
                      <w:pPr>
                        <w:pStyle w:val="StandardmitAbsatz"/>
                        <w:spacing w:line="276" w:lineRule="auto"/>
                        <w:rPr>
                          <w:bCs/>
                        </w:rPr>
                      </w:pPr>
                      <w:r w:rsidRPr="00650019">
                        <w:rPr>
                          <w:bCs/>
                        </w:rPr>
                        <w:t xml:space="preserve">BirdLife Schweiz dankt </w:t>
                      </w:r>
                      <w:proofErr w:type="spellStart"/>
                      <w:r w:rsidRPr="00650019">
                        <w:rPr>
                          <w:bCs/>
                        </w:rPr>
                        <w:t>für</w:t>
                      </w:r>
                      <w:proofErr w:type="spellEnd"/>
                      <w:r w:rsidRPr="00650019">
                        <w:rPr>
                          <w:bCs/>
                        </w:rPr>
                        <w:t xml:space="preserve"> Ihr Interesse und Ihre </w:t>
                      </w:r>
                      <w:proofErr w:type="spellStart"/>
                      <w:r w:rsidRPr="00650019">
                        <w:rPr>
                          <w:bCs/>
                        </w:rPr>
                        <w:t>Unterstützung</w:t>
                      </w:r>
                      <w:proofErr w:type="spellEnd"/>
                      <w:r w:rsidRPr="00650019">
                        <w:rPr>
                          <w:bCs/>
                        </w:rPr>
                        <w:t>!</w:t>
                      </w:r>
                    </w:p>
                  </w:txbxContent>
                </v:textbox>
                <w10:anchorlock/>
              </v:shape>
            </w:pict>
          </mc:Fallback>
        </mc:AlternateContent>
      </w:r>
    </w:p>
    <w:p w14:paraId="6B8386E4" w14:textId="77777777" w:rsidR="007A4A57" w:rsidRDefault="007A4A57" w:rsidP="00C7497F">
      <w:pPr>
        <w:spacing w:before="120" w:line="360" w:lineRule="auto"/>
        <w:ind w:right="176"/>
      </w:pPr>
    </w:p>
    <w:bookmarkEnd w:id="0"/>
    <w:bookmarkEnd w:id="1"/>
    <w:p w14:paraId="2FDACE64" w14:textId="77777777" w:rsidR="003A223A" w:rsidRPr="003E38C2" w:rsidRDefault="003A223A" w:rsidP="00C7497F">
      <w:pPr>
        <w:spacing w:before="120" w:line="360" w:lineRule="auto"/>
        <w:ind w:right="176"/>
        <w:rPr>
          <w:sz w:val="28"/>
          <w:szCs w:val="28"/>
        </w:rPr>
      </w:pPr>
      <w:r w:rsidRPr="003E38C2">
        <w:rPr>
          <w:sz w:val="28"/>
          <w:szCs w:val="28"/>
        </w:rPr>
        <w:t>Hinweise für die Redaktion:</w:t>
      </w:r>
    </w:p>
    <w:p w14:paraId="68664575" w14:textId="0BE60138" w:rsidR="00C77DBE" w:rsidRDefault="003E38C2" w:rsidP="00C7497F">
      <w:pPr>
        <w:spacing w:before="240" w:line="360" w:lineRule="auto"/>
        <w:ind w:right="176"/>
        <w:rPr>
          <w:b/>
          <w:bCs/>
          <w:sz w:val="22"/>
          <w:szCs w:val="22"/>
        </w:rPr>
      </w:pPr>
      <w:r>
        <w:rPr>
          <w:b/>
          <w:bCs/>
          <w:sz w:val="22"/>
          <w:szCs w:val="22"/>
        </w:rPr>
        <w:t>Bilder zu dieser Medienmitteilung finden Sie unter:</w:t>
      </w:r>
      <w:r w:rsidR="00C77DBE">
        <w:rPr>
          <w:b/>
          <w:bCs/>
          <w:sz w:val="22"/>
          <w:szCs w:val="22"/>
        </w:rPr>
        <w:t xml:space="preserve"> </w:t>
      </w:r>
      <w:r w:rsidR="00C34169">
        <w:rPr>
          <w:b/>
          <w:bCs/>
          <w:sz w:val="22"/>
          <w:szCs w:val="22"/>
        </w:rPr>
        <w:br/>
      </w:r>
      <w:r w:rsidR="00C34169" w:rsidRPr="00C34169">
        <w:rPr>
          <w:sz w:val="22"/>
          <w:szCs w:val="22"/>
        </w:rPr>
        <w:t>https://www.birdlife.ch/de/content/naturnah-den-winter</w:t>
      </w:r>
    </w:p>
    <w:p w14:paraId="1A8BA5DB" w14:textId="201BDFD2" w:rsidR="00B22DD6" w:rsidRPr="00C77DBE" w:rsidRDefault="003E38C2" w:rsidP="00C7497F">
      <w:pPr>
        <w:spacing w:before="240" w:line="360" w:lineRule="auto"/>
        <w:ind w:right="176"/>
        <w:rPr>
          <w:b/>
          <w:bCs/>
          <w:sz w:val="22"/>
          <w:szCs w:val="22"/>
        </w:rPr>
      </w:pPr>
      <w:r w:rsidRPr="003E38C2">
        <w:rPr>
          <w:rFonts w:ascii="Arial" w:hAnsi="Arial" w:cs="Arial"/>
          <w:b/>
          <w:bCs/>
          <w:sz w:val="22"/>
          <w:szCs w:val="22"/>
        </w:rPr>
        <w:t>Kontakt für weitere Informationen:</w:t>
      </w:r>
    </w:p>
    <w:p w14:paraId="4BB07C11" w14:textId="77777777" w:rsidR="00C7497F" w:rsidRDefault="00C7497F" w:rsidP="00C7497F">
      <w:pPr>
        <w:spacing w:line="360" w:lineRule="auto"/>
        <w:ind w:right="176"/>
        <w:rPr>
          <w:rFonts w:ascii="Arial" w:hAnsi="Arial" w:cs="Arial"/>
          <w:sz w:val="22"/>
          <w:szCs w:val="22"/>
        </w:rPr>
      </w:pPr>
      <w:r>
        <w:rPr>
          <w:rFonts w:ascii="Arial" w:hAnsi="Arial" w:cs="Arial"/>
          <w:sz w:val="22"/>
          <w:szCs w:val="22"/>
        </w:rPr>
        <w:t>Stefan Bachmann, Medienverantwortlicher, stefan.bachmann@birdlife.ch, Tel. 078 740 50 51</w:t>
      </w:r>
    </w:p>
    <w:p w14:paraId="74432801" w14:textId="10D00A17" w:rsidR="00B6082A" w:rsidRPr="003E38C2" w:rsidRDefault="00B6082A" w:rsidP="00C7497F">
      <w:pPr>
        <w:spacing w:line="360" w:lineRule="auto"/>
        <w:ind w:right="176"/>
        <w:rPr>
          <w:sz w:val="22"/>
          <w:szCs w:val="22"/>
        </w:rPr>
      </w:pPr>
    </w:p>
    <w:sectPr w:rsidR="00B6082A" w:rsidRPr="003E38C2" w:rsidSect="00A77718">
      <w:footerReference w:type="default" r:id="rId11"/>
      <w:headerReference w:type="first" r:id="rId12"/>
      <w:footerReference w:type="first" r:id="rId13"/>
      <w:pgSz w:w="11906" w:h="16838"/>
      <w:pgMar w:top="1871" w:right="959" w:bottom="1843" w:left="1418" w:header="567" w:footer="32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B071729" w14:textId="77777777" w:rsidR="00C464A7" w:rsidRDefault="00C464A7" w:rsidP="00F91D37">
      <w:pPr>
        <w:spacing w:line="240" w:lineRule="auto"/>
      </w:pPr>
      <w:r>
        <w:separator/>
      </w:r>
    </w:p>
  </w:endnote>
  <w:endnote w:type="continuationSeparator" w:id="0">
    <w:p w14:paraId="1138287F" w14:textId="77777777" w:rsidR="00C464A7" w:rsidRDefault="00C464A7" w:rsidP="00F91D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20102010804080708"/>
    <w:charset w:val="00"/>
    <w:family w:val="decorative"/>
    <w:pitch w:val="variable"/>
    <w:sig w:usb0="00000003" w:usb1="00000000" w:usb2="00000000" w:usb3="00000000" w:csb0="00000001" w:csb1="00000000"/>
  </w:font>
  <w:font w:name="Euclid Circular A Light">
    <w:panose1 w:val="020B0304000000000000"/>
    <w:charset w:val="4D"/>
    <w:family w:val="swiss"/>
    <w:notTrueType/>
    <w:pitch w:val="variable"/>
    <w:sig w:usb0="00000207" w:usb1="00000001" w:usb2="00000000" w:usb3="00000000" w:csb0="00000097" w:csb1="00000000"/>
  </w:font>
  <w:font w:name="HelveticaNeueLT Com 55 Roman">
    <w:altName w:val="Arial"/>
    <w:panose1 w:val="020B0604020202020204"/>
    <w:charset w:val="00"/>
    <w:family w:val="swiss"/>
    <w:pitch w:val="variable"/>
    <w:sig w:usb0="8000008F" w:usb1="10002042" w:usb2="00000000" w:usb3="00000000" w:csb0="0000009B" w:csb1="00000000"/>
  </w:font>
  <w:font w:name="MS PGothic">
    <w:panose1 w:val="020B0600070205080204"/>
    <w:charset w:val="80"/>
    <w:family w:val="swiss"/>
    <w:pitch w:val="variable"/>
    <w:sig w:usb0="E00002FF" w:usb1="6AC7FDFB" w:usb2="08000012" w:usb3="00000000" w:csb0="0002009F" w:csb1="00000000"/>
  </w:font>
  <w:font w:name="MinionPro-Regular">
    <w:altName w:val="Cambria Math"/>
    <w:panose1 w:val="02040503050201020203"/>
    <w:charset w:val="4D"/>
    <w:family w:val="auto"/>
    <w:notTrueType/>
    <w:pitch w:val="default"/>
    <w:sig w:usb0="00000003" w:usb1="00000000" w:usb2="00000000" w:usb3="00000000" w:csb0="00000001" w:csb1="00000000"/>
  </w:font>
  <w:font w:name="Euclid Circular A Medium">
    <w:panose1 w:val="020B0604000000000000"/>
    <w:charset w:val="4D"/>
    <w:family w:val="swiss"/>
    <w:notTrueType/>
    <w:pitch w:val="variable"/>
    <w:sig w:usb0="00000207" w:usb1="00000001" w:usb2="00000000" w:usb3="00000000" w:csb0="00000097" w:csb1="00000000"/>
  </w:font>
  <w:font w:name="Segoe UI">
    <w:panose1 w:val="020B0502040204020203"/>
    <w:charset w:val="00"/>
    <w:family w:val="swiss"/>
    <w:pitch w:val="variable"/>
    <w:sig w:usb0="E4002EFF" w:usb1="C000E47F" w:usb2="00000009" w:usb3="00000000" w:csb0="000001FF" w:csb1="00000000"/>
  </w:font>
  <w:font w:name="EuclidCircularA-Regular">
    <w:altName w:val="Calibri"/>
    <w:panose1 w:val="020B0504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887477" w14:textId="77777777" w:rsidR="009111CE" w:rsidRPr="005A64D1" w:rsidRDefault="009111CE" w:rsidP="00864CE7">
    <w:pPr>
      <w:pStyle w:val="ClaimText"/>
      <w:rPr>
        <w:lang w:val="fr-FR"/>
      </w:rPr>
    </w:pPr>
    <w:r>
      <w:rPr>
        <w:noProof/>
        <w:lang w:eastAsia="de-CH"/>
      </w:rPr>
      <mc:AlternateContent>
        <mc:Choice Requires="wpg">
          <w:drawing>
            <wp:anchor distT="0" distB="0" distL="114300" distR="114300" simplePos="0" relativeHeight="251672576" behindDoc="0" locked="1" layoutInCell="1" allowOverlap="1" wp14:anchorId="3B5D42DB" wp14:editId="03DAAB8C">
              <wp:simplePos x="0" y="0"/>
              <wp:positionH relativeFrom="margin">
                <wp:align>left</wp:align>
              </wp:positionH>
              <wp:positionV relativeFrom="page">
                <wp:align>bottom</wp:align>
              </wp:positionV>
              <wp:extent cx="882000" cy="453600"/>
              <wp:effectExtent l="0" t="0" r="0" b="0"/>
              <wp:wrapNone/>
              <wp:docPr id="163" name="Gruppieren 163"/>
              <wp:cNvGraphicFramePr/>
              <a:graphic xmlns:a="http://schemas.openxmlformats.org/drawingml/2006/main">
                <a:graphicData uri="http://schemas.microsoft.com/office/word/2010/wordprocessingGroup">
                  <wpg:wgp>
                    <wpg:cNvGrpSpPr/>
                    <wpg:grpSpPr>
                      <a:xfrm>
                        <a:off x="0" y="0"/>
                        <a:ext cx="882000" cy="453600"/>
                        <a:chOff x="0" y="0"/>
                        <a:chExt cx="881380" cy="454848"/>
                      </a:xfrm>
                    </wpg:grpSpPr>
                    <pic:pic xmlns:pic="http://schemas.openxmlformats.org/drawingml/2006/picture">
                      <pic:nvPicPr>
                        <pic:cNvPr id="164" name="Grafik 164"/>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881380" cy="93345"/>
                        </a:xfrm>
                        <a:prstGeom prst="rect">
                          <a:avLst/>
                        </a:prstGeom>
                      </pic:spPr>
                    </pic:pic>
                    <wps:wsp>
                      <wps:cNvPr id="165" name="Rechteck 165"/>
                      <wps:cNvSpPr/>
                      <wps:spPr>
                        <a:xfrm>
                          <a:off x="0" y="274848"/>
                          <a:ext cx="180000" cy="18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6658424" id="Gruppieren 163" o:spid="_x0000_s1026" style="position:absolute;margin-left:0;margin-top:0;width:69.45pt;height:35.7pt;z-index:251672576;mso-position-horizontal:left;mso-position-horizontal-relative:margin;mso-position-vertical:bottom;mso-position-vertical-relative:page;mso-width-relative:margin;mso-height-relative:margin" coordsize="8813,4548"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64" o:spid="_x0000_s1027" type="#_x0000_t75" style="position:absolute;width:8813;height:93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">
                <v:imagedata r:id="rId2" o:title=""/>
              </v:shape>
              <v:rect id="Rechteck 165" o:spid="_x0000_s1028" style="position:absolute;top:2748;width:1800;height:18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" filled="f" stroked="f" strokeweight="2pt"/>
              <w10:wrap anchorx="margin" anchory="page"/>
              <w10:anchorlock/>
            </v:group>
          </w:pict>
        </mc:Fallback>
      </mc:AlternateContent>
    </w:r>
    <w:r>
      <w:rPr>
        <w:noProof/>
        <w:lang w:eastAsia="de-CH"/>
      </w:rPr>
      <mc:AlternateContent>
        <mc:Choice Requires="wps">
          <w:drawing>
            <wp:anchor distT="0" distB="0" distL="114300" distR="114300" simplePos="0" relativeHeight="251671552" behindDoc="0" locked="1" layoutInCell="1" allowOverlap="1" wp14:anchorId="76F3C11E" wp14:editId="0044A300">
              <wp:simplePos x="0" y="0"/>
              <wp:positionH relativeFrom="margin">
                <wp:align>right</wp:align>
              </wp:positionH>
              <wp:positionV relativeFrom="page">
                <wp:align>bottom</wp:align>
              </wp:positionV>
              <wp:extent cx="630000" cy="568800"/>
              <wp:effectExtent l="0" t="0" r="0" b="0"/>
              <wp:wrapNone/>
              <wp:docPr id="166" name="Textfeld 166"/>
              <wp:cNvGraphicFramePr/>
              <a:graphic xmlns:a="http://schemas.openxmlformats.org/drawingml/2006/main">
                <a:graphicData uri="http://schemas.microsoft.com/office/word/2010/wordprocessingShape">
                  <wps:wsp>
                    <wps:cNvSpPr txBox="1"/>
                    <wps:spPr>
                      <a:xfrm>
                        <a:off x="0" y="0"/>
                        <a:ext cx="630000" cy="56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FF92F0B" w14:textId="77777777" w:rsidR="009111CE" w:rsidRPr="005C6148" w:rsidRDefault="009111CE" w:rsidP="00864CE7">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wps:txbx>
                    <wps:bodyPr rot="0" spcFirstLastPara="0" vertOverflow="overflow" horzOverflow="overflow" vert="horz" wrap="square" lIns="0" tIns="0" rIns="0" bIns="342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F3C11E" id="_x0000_t202" coordsize="21600,21600" o:spt="202" path="m,l,21600r21600,l21600,xe">
              <v:stroke joinstyle="miter"/>
              <v:path gradientshapeok="t" o:connecttype="rect"/>
            </v:shapetype>
            <v:shape id="Textfeld 166" o:spid="_x0000_s1027" type="#_x0000_t202" style="position:absolute;margin-left:-1.6pt;margin-top:0;width:49.6pt;height:44.8pt;z-index:251671552;visibility:visible;mso-wrap-style:square;mso-width-percent:0;mso-height-percent:0;mso-wrap-distance-left:9pt;mso-wrap-distance-top:0;mso-wrap-distance-right:9pt;mso-wrap-distance-bottom:0;mso-position-horizontal:right;mso-position-horizontal-relative:margin;mso-position-vertical:bottom;mso-position-vertical-relative:page;mso-width-percent:0;mso-height-percent:0;mso-width-relative:margin;mso-height-relative:margin;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" filled="f" stroked="f" strokeweight=".5pt">
              <v:textbox inset="0,0,0,9.5mm">
                <w:txbxContent>
                  <w:p w14:paraId="2FF92F0B" w14:textId="77777777" w:rsidR="009111CE" w:rsidRPr="005C6148" w:rsidRDefault="009111CE" w:rsidP="00864CE7">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v:textbox>
              <w10:wrap anchorx="margin" anchory="page"/>
              <w10:anchorlock/>
            </v:shape>
          </w:pict>
        </mc:Fallback>
      </mc:AlternateContent>
    </w:r>
  </w:p>
  <w:p w14:paraId="54E8FCE1" w14:textId="77777777" w:rsidR="009A1238" w:rsidRPr="005A64D1" w:rsidRDefault="009A1238" w:rsidP="00864CE7">
    <w:pPr>
      <w:pStyle w:val="ClaimText"/>
      <w:rPr>
        <w:lang w:val="fr-F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AB41D5" w14:textId="77777777" w:rsidR="003F2444" w:rsidRPr="00396CB9" w:rsidRDefault="00D3716A" w:rsidP="009F3B29">
    <w:pPr>
      <w:pStyle w:val="ClaimText"/>
      <w:spacing w:line="228" w:lineRule="auto"/>
    </w:pPr>
    <w:r>
      <w:rPr>
        <w:noProof/>
        <w:lang w:val="fr-FR"/>
      </w:rPr>
      <mc:AlternateContent>
        <mc:Choice Requires="wpg">
          <w:drawing>
            <wp:anchor distT="0" distB="0" distL="114300" distR="114300" simplePos="0" relativeHeight="251679744" behindDoc="0" locked="1" layoutInCell="1" allowOverlap="1" wp14:anchorId="7099E309" wp14:editId="5AA7D33E">
              <wp:simplePos x="0" y="0"/>
              <wp:positionH relativeFrom="margin">
                <wp:align>left</wp:align>
              </wp:positionH>
              <wp:positionV relativeFrom="page">
                <wp:align>bottom</wp:align>
              </wp:positionV>
              <wp:extent cx="6048000" cy="730800"/>
              <wp:effectExtent l="0" t="0" r="0" b="0"/>
              <wp:wrapNone/>
              <wp:docPr id="160" name="Gruppieren 160"/>
              <wp:cNvGraphicFramePr/>
              <a:graphic xmlns:a="http://schemas.openxmlformats.org/drawingml/2006/main">
                <a:graphicData uri="http://schemas.microsoft.com/office/word/2010/wordprocessingGroup">
                  <wpg:wgp>
                    <wpg:cNvGrpSpPr/>
                    <wpg:grpSpPr>
                      <a:xfrm>
                        <a:off x="0" y="0"/>
                        <a:ext cx="6048000" cy="730800"/>
                        <a:chOff x="0" y="0"/>
                        <a:chExt cx="6048375" cy="732450"/>
                      </a:xfrm>
                    </wpg:grpSpPr>
                    <pic:pic xmlns:pic="http://schemas.openxmlformats.org/drawingml/2006/picture">
                      <pic:nvPicPr>
                        <pic:cNvPr id="161" name="Grafik 16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6048375" cy="370205"/>
                        </a:xfrm>
                        <a:prstGeom prst="rect">
                          <a:avLst/>
                        </a:prstGeom>
                      </pic:spPr>
                    </pic:pic>
                    <wps:wsp>
                      <wps:cNvPr id="162" name="Rechteck 162"/>
                      <wps:cNvSpPr/>
                      <wps:spPr>
                        <a:xfrm>
                          <a:off x="0" y="552450"/>
                          <a:ext cx="180000" cy="18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8CAD87A" id="Gruppieren 160" o:spid="_x0000_s1026" style="position:absolute;margin-left:0;margin-top:0;width:476.2pt;height:57.55pt;z-index:251679744;mso-position-horizontal:left;mso-position-horizontal-relative:margin;mso-position-vertical:bottom;mso-position-vertical-relative:page;mso-width-relative:margin;mso-height-relative:margin" coordsize="60483,7324"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61" o:spid="_x0000_s1027" type="#_x0000_t75" style="position:absolute;width:60483;height:370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">
                <v:imagedata r:id="rId2" o:title=""/>
              </v:shape>
              <v:rect id="Rechteck 162" o:spid="_x0000_s1028" style="position:absolute;top:5524;width:1800;height:18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" filled="f" stroked="f" strokeweight="2pt"/>
              <w10:wrap anchorx="margin" anchory="page"/>
              <w10:anchorlock/>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C72F096" w14:textId="77777777" w:rsidR="00C464A7" w:rsidRDefault="00C464A7" w:rsidP="00F91D37">
      <w:pPr>
        <w:spacing w:line="240" w:lineRule="auto"/>
      </w:pPr>
      <w:r>
        <w:separator/>
      </w:r>
    </w:p>
  </w:footnote>
  <w:footnote w:type="continuationSeparator" w:id="0">
    <w:p w14:paraId="032C6CB7" w14:textId="77777777" w:rsidR="00C464A7" w:rsidRDefault="00C464A7" w:rsidP="00F91D3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623EDF" w14:textId="77777777" w:rsidR="007320F1" w:rsidRDefault="007320F1" w:rsidP="00141AA4">
    <w:pPr>
      <w:pStyle w:val="Kopfzeile"/>
      <w:spacing w:after="2060"/>
    </w:pPr>
    <w:r>
      <w:rPr>
        <w:noProof/>
      </w:rPr>
      <mc:AlternateContent>
        <mc:Choice Requires="wpg">
          <w:drawing>
            <wp:anchor distT="0" distB="0" distL="114300" distR="114300" simplePos="0" relativeHeight="251681792" behindDoc="0" locked="1" layoutInCell="1" allowOverlap="1" wp14:anchorId="642DD74B" wp14:editId="4DA93D1A">
              <wp:simplePos x="0" y="0"/>
              <wp:positionH relativeFrom="margin">
                <wp:align>left</wp:align>
              </wp:positionH>
              <wp:positionV relativeFrom="page">
                <wp:align>top</wp:align>
              </wp:positionV>
              <wp:extent cx="4316400" cy="1198800"/>
              <wp:effectExtent l="0" t="0" r="8255" b="1905"/>
              <wp:wrapNone/>
              <wp:docPr id="116" name="Gruppieren 116"/>
              <wp:cNvGraphicFramePr/>
              <a:graphic xmlns:a="http://schemas.openxmlformats.org/drawingml/2006/main">
                <a:graphicData uri="http://schemas.microsoft.com/office/word/2010/wordprocessingGroup">
                  <wpg:wgp>
                    <wpg:cNvGrpSpPr/>
                    <wpg:grpSpPr>
                      <a:xfrm>
                        <a:off x="0" y="0"/>
                        <a:ext cx="4316400" cy="1198800"/>
                        <a:chOff x="0" y="0"/>
                        <a:chExt cx="4316095" cy="1198245"/>
                      </a:xfrm>
                    </wpg:grpSpPr>
                    <wps:wsp>
                      <wps:cNvPr id="117" name="Rechteck 117"/>
                      <wps:cNvSpPr/>
                      <wps:spPr>
                        <a:xfrm>
                          <a:off x="0" y="0"/>
                          <a:ext cx="359279" cy="3596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8" name="Grafik 118">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320040"/>
                          <a:ext cx="1162685" cy="869950"/>
                        </a:xfrm>
                        <a:prstGeom prst="rect">
                          <a:avLst/>
                        </a:prstGeom>
                      </pic:spPr>
                    </pic:pic>
                    <pic:pic xmlns:pic="http://schemas.openxmlformats.org/drawingml/2006/picture">
                      <pic:nvPicPr>
                        <pic:cNvPr id="119" name="Grafik 119"/>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367790" y="842010"/>
                          <a:ext cx="2948305" cy="35623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EB732D0" id="Gruppieren 116" o:spid="_x0000_s1026" style="position:absolute;margin-left:0;margin-top:0;width:339.85pt;height:94.4pt;z-index:251681792;mso-position-horizontal:left;mso-position-horizontal-relative:margin;mso-position-vertical:top;mso-position-vertical-relative:page;mso-width-relative:margin;mso-height-relative:margin" coordsize="43160,11982"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">
              <v:rect id="Rechteck 117" o:spid="_x0000_s1027" style="position:absolute;width:3592;height:359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" filled="f"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18" o:spid="_x0000_s1028" type="#_x0000_t75" alt="&quot;&quot;" style="position:absolute;top:3200;width:11626;height:869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">
                <v:imagedata r:id="rId3" o:title=""/>
              </v:shape>
              <v:shape id="Grafik 119" o:spid="_x0000_s1029" type="#_x0000_t75" style="position:absolute;left:13677;top:8420;width:29483;height:356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">
                <v:imagedata r:id="rId4" o:title=""/>
              </v:shape>
              <w10:wrap anchorx="margin" anchory="page"/>
              <w10:anchorlock/>
            </v:group>
          </w:pict>
        </mc:Fallback>
      </mc:AlternateContent>
    </w:r>
  </w:p>
  <w:p w14:paraId="5212A5FC" w14:textId="77777777" w:rsidR="009D3673" w:rsidRPr="00141AA4" w:rsidRDefault="009D3673" w:rsidP="009D3673">
    <w:pPr>
      <w:pStyle w:val="Kopfzeile"/>
      <w:rPr>
        <w:color w:val="FFFFFF" w:themeColor="background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EF6369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E94C03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29ED5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DB812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19A94D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A9A347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0EA1BE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86FE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A947F9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BFC173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4905AC"/>
    <w:multiLevelType w:val="multilevel"/>
    <w:tmpl w:val="E72E52CA"/>
    <w:lvl w:ilvl="0">
      <w:start w:val="1"/>
      <w:numFmt w:val="bullet"/>
      <w:lvlText w:val="‒"/>
      <w:lvlJc w:val="left"/>
      <w:pPr>
        <w:ind w:left="284" w:hanging="284"/>
      </w:pPr>
      <w:rPr>
        <w:rFonts w:ascii="Calibri" w:hAnsi="Calibri" w:cs="Arial" w:hint="default"/>
      </w:rPr>
    </w:lvl>
    <w:lvl w:ilvl="1">
      <w:start w:val="1"/>
      <w:numFmt w:val="bullet"/>
      <w:lvlText w:val="‒"/>
      <w:lvlJc w:val="left"/>
      <w:pPr>
        <w:ind w:left="567" w:hanging="283"/>
      </w:pPr>
      <w:rPr>
        <w:rFonts w:ascii="Arial" w:hAnsi="Arial" w:cs="Arial" w:hint="default"/>
      </w:rPr>
    </w:lvl>
    <w:lvl w:ilvl="2">
      <w:start w:val="1"/>
      <w:numFmt w:val="bullet"/>
      <w:lvlText w:val="‒"/>
      <w:lvlJc w:val="left"/>
      <w:pPr>
        <w:ind w:left="851" w:hanging="284"/>
      </w:pPr>
      <w:rPr>
        <w:rFonts w:ascii="Arial" w:hAnsi="Arial" w:cs="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1" w15:restartNumberingAfterBreak="0">
    <w:nsid w:val="198A7877"/>
    <w:multiLevelType w:val="multilevel"/>
    <w:tmpl w:val="14FC64F4"/>
    <w:lvl w:ilvl="0">
      <w:start w:val="1"/>
      <w:numFmt w:val="decimal"/>
      <w:pStyle w:val="Dokumentbezeichnung"/>
      <w:lvlText w:val="%1"/>
      <w:lvlJc w:val="left"/>
      <w:pPr>
        <w:ind w:left="851" w:hanging="709"/>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21E804FF"/>
    <w:multiLevelType w:val="hybridMultilevel"/>
    <w:tmpl w:val="522274AA"/>
    <w:lvl w:ilvl="0" w:tplc="11AC66EC">
      <w:start w:val="1"/>
      <w:numFmt w:val="decimal"/>
      <w:pStyle w:val="Traktandum-Tite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3" w15:restartNumberingAfterBreak="0">
    <w:nsid w:val="221E0F2E"/>
    <w:multiLevelType w:val="hybridMultilevel"/>
    <w:tmpl w:val="B9BAC444"/>
    <w:lvl w:ilvl="0" w:tplc="F440E6E0">
      <w:numFmt w:val="bullet"/>
      <w:lvlText w:val="–"/>
      <w:lvlJc w:val="left"/>
      <w:pPr>
        <w:ind w:left="720" w:hanging="360"/>
      </w:pPr>
      <w:rPr>
        <w:rFonts w:ascii="Euclid Circular A Light" w:eastAsiaTheme="minorHAnsi" w:hAnsi="Euclid Circular A Light"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15:restartNumberingAfterBreak="0">
    <w:nsid w:val="27E8274B"/>
    <w:multiLevelType w:val="multilevel"/>
    <w:tmpl w:val="C4E4D39E"/>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5" w15:restartNumberingAfterBreak="0">
    <w:nsid w:val="31832E05"/>
    <w:multiLevelType w:val="hybridMultilevel"/>
    <w:tmpl w:val="ED0A39C8"/>
    <w:lvl w:ilvl="0" w:tplc="609E22DC">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6" w15:restartNumberingAfterBreak="0">
    <w:nsid w:val="46C35AD3"/>
    <w:multiLevelType w:val="multilevel"/>
    <w:tmpl w:val="F4EEDEE6"/>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Arial" w:hAnsi="Arial"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7" w15:restartNumberingAfterBreak="0">
    <w:nsid w:val="47555D12"/>
    <w:multiLevelType w:val="hybridMultilevel"/>
    <w:tmpl w:val="A51EEEE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486E73CA"/>
    <w:multiLevelType w:val="hybridMultilevel"/>
    <w:tmpl w:val="5D00219C"/>
    <w:lvl w:ilvl="0" w:tplc="3020C1F6">
      <w:start w:val="1"/>
      <w:numFmt w:val="bullet"/>
      <w:lvlText w:val=""/>
      <w:lvlJc w:val="left"/>
      <w:pPr>
        <w:ind w:left="720" w:hanging="360"/>
      </w:pPr>
      <w:rPr>
        <w:rFonts w:ascii="Symbol" w:hAnsi="Symbol" w:hint="default"/>
      </w:rPr>
    </w:lvl>
    <w:lvl w:ilvl="1" w:tplc="87C623E8">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9" w15:restartNumberingAfterBreak="0">
    <w:nsid w:val="4C0D46FD"/>
    <w:multiLevelType w:val="multilevel"/>
    <w:tmpl w:val="4B1E0E7E"/>
    <w:lvl w:ilvl="0">
      <w:start w:val="1"/>
      <w:numFmt w:val="decimal"/>
      <w:pStyle w:val="berschrift1nummeriert"/>
      <w:lvlText w:val="%1."/>
      <w:lvlJc w:val="left"/>
      <w:pPr>
        <w:ind w:left="680" w:hanging="680"/>
      </w:pPr>
      <w:rPr>
        <w:rFonts w:hint="default"/>
      </w:rPr>
    </w:lvl>
    <w:lvl w:ilvl="1">
      <w:start w:val="1"/>
      <w:numFmt w:val="decimal"/>
      <w:pStyle w:val="berschrift2nummeriert"/>
      <w:lvlText w:val="%1.%2"/>
      <w:lvlJc w:val="left"/>
      <w:pPr>
        <w:ind w:left="680" w:hanging="680"/>
      </w:pPr>
      <w:rPr>
        <w:rFonts w:hint="default"/>
      </w:rPr>
    </w:lvl>
    <w:lvl w:ilvl="2">
      <w:start w:val="1"/>
      <w:numFmt w:val="decimal"/>
      <w:pStyle w:val="berschrift3nummeriert"/>
      <w:lvlText w:val="%1.%2.%3"/>
      <w:lvlJc w:val="left"/>
      <w:pPr>
        <w:ind w:left="680" w:hanging="680"/>
      </w:pPr>
      <w:rPr>
        <w:rFonts w:hint="default"/>
      </w:rPr>
    </w:lvl>
    <w:lvl w:ilvl="3">
      <w:start w:val="1"/>
      <w:numFmt w:val="decimal"/>
      <w:pStyle w:val="berschrift4nummeriert"/>
      <w:lvlText w:val="%1.%2.%3.%4"/>
      <w:lvlJc w:val="left"/>
      <w:pPr>
        <w:ind w:left="964" w:hanging="964"/>
      </w:pPr>
      <w:rPr>
        <w:rFonts w:hint="default"/>
      </w:rPr>
    </w:lvl>
    <w:lvl w:ilvl="4">
      <w:start w:val="1"/>
      <w:numFmt w:val="decimal"/>
      <w:pStyle w:val="berschrift5nummeriert"/>
      <w:lvlText w:val="%1.%2.%3.%4.%5"/>
      <w:lvlJc w:val="left"/>
      <w:pPr>
        <w:ind w:left="964" w:hanging="964"/>
      </w:pPr>
      <w:rPr>
        <w:rFonts w:hint="default"/>
      </w:rPr>
    </w:lvl>
    <w:lvl w:ilvl="5">
      <w:start w:val="1"/>
      <w:numFmt w:val="decimal"/>
      <w:pStyle w:val="Nummerierung1"/>
      <w:lvlText w:val="%6."/>
      <w:lvlJc w:val="left"/>
      <w:pPr>
        <w:tabs>
          <w:tab w:val="num" w:pos="425"/>
        </w:tabs>
        <w:ind w:left="284" w:hanging="284"/>
      </w:pPr>
      <w:rPr>
        <w:rFonts w:hint="default"/>
      </w:rPr>
    </w:lvl>
    <w:lvl w:ilvl="6">
      <w:start w:val="1"/>
      <w:numFmt w:val="decimal"/>
      <w:pStyle w:val="Nummerierung2"/>
      <w:lvlText w:val="%6.%7"/>
      <w:lvlJc w:val="left"/>
      <w:pPr>
        <w:tabs>
          <w:tab w:val="num" w:pos="851"/>
        </w:tabs>
        <w:ind w:left="709" w:hanging="425"/>
      </w:pPr>
      <w:rPr>
        <w:rFonts w:hint="default"/>
      </w:rPr>
    </w:lvl>
    <w:lvl w:ilvl="7">
      <w:start w:val="1"/>
      <w:numFmt w:val="decimal"/>
      <w:pStyle w:val="Nummerierung3"/>
      <w:lvlText w:val="%6.%7.%8"/>
      <w:lvlJc w:val="left"/>
      <w:pPr>
        <w:tabs>
          <w:tab w:val="num" w:pos="1559"/>
        </w:tabs>
        <w:ind w:left="1276" w:hanging="567"/>
      </w:pPr>
      <w:rPr>
        <w:rFonts w:hint="default"/>
      </w:rPr>
    </w:lvl>
    <w:lvl w:ilvl="8">
      <w:start w:val="1"/>
      <w:numFmt w:val="lowerLetter"/>
      <w:pStyle w:val="Nummerierungabc"/>
      <w:lvlText w:val="%9."/>
      <w:lvlJc w:val="left"/>
      <w:pPr>
        <w:ind w:left="284" w:hanging="284"/>
      </w:pPr>
      <w:rPr>
        <w:rFonts w:hint="default"/>
      </w:rPr>
    </w:lvl>
  </w:abstractNum>
  <w:abstractNum w:abstractNumId="20" w15:restartNumberingAfterBreak="0">
    <w:nsid w:val="56EE1F50"/>
    <w:multiLevelType w:val="hybridMultilevel"/>
    <w:tmpl w:val="F4421BA8"/>
    <w:lvl w:ilvl="0" w:tplc="45FEA964">
      <w:start w:val="1"/>
      <w:numFmt w:val="bullet"/>
      <w:pStyle w:val="AufzhlungRechnung"/>
      <w:lvlText w:val="–"/>
      <w:lvlJc w:val="left"/>
      <w:pPr>
        <w:ind w:left="720" w:hanging="360"/>
      </w:pPr>
      <w:rPr>
        <w:rFonts w:ascii="Euclid Circular A Light" w:hAnsi="Euclid Circular A Light"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1" w15:restartNumberingAfterBreak="0">
    <w:nsid w:val="58613E6B"/>
    <w:multiLevelType w:val="multilevel"/>
    <w:tmpl w:val="98B28E36"/>
    <w:lvl w:ilvl="0">
      <w:start w:val="1"/>
      <w:numFmt w:val="bullet"/>
      <w:pStyle w:val="Aufzhlungszeichen"/>
      <w:lvlText w:val=""/>
      <w:lvlJc w:val="left"/>
      <w:pPr>
        <w:ind w:left="284" w:hanging="284"/>
      </w:pPr>
      <w:rPr>
        <w:rFonts w:ascii="Wingdings" w:hAnsi="Wingdings" w:hint="default"/>
      </w:rPr>
    </w:lvl>
    <w:lvl w:ilvl="1">
      <w:start w:val="1"/>
      <w:numFmt w:val="bullet"/>
      <w:pStyle w:val="Aufzhlungszeichen2"/>
      <w:lvlText w:val="–"/>
      <w:lvlJc w:val="left"/>
      <w:pPr>
        <w:ind w:left="567" w:hanging="283"/>
      </w:pPr>
      <w:rPr>
        <w:rFonts w:ascii="HelveticaNeueLT Com 55 Roman" w:hAnsi="HelveticaNeueLT Com 55 Roman" w:hint="default"/>
      </w:rPr>
    </w:lvl>
    <w:lvl w:ilvl="2">
      <w:start w:val="1"/>
      <w:numFmt w:val="bullet"/>
      <w:pStyle w:val="Aufzhlungszeichen3"/>
      <w:lvlText w:val="–"/>
      <w:lvlJc w:val="left"/>
      <w:pPr>
        <w:ind w:left="851" w:hanging="284"/>
      </w:pPr>
      <w:rPr>
        <w:rFonts w:ascii="HelveticaNeueLT Com 55 Roman" w:hAnsi="HelveticaNeueLT Com 55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D763046"/>
    <w:multiLevelType w:val="hybridMultilevel"/>
    <w:tmpl w:val="6F908746"/>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3" w15:restartNumberingAfterBreak="0">
    <w:nsid w:val="5DB117D2"/>
    <w:multiLevelType w:val="hybridMultilevel"/>
    <w:tmpl w:val="BD6C657A"/>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4" w15:restartNumberingAfterBreak="0">
    <w:nsid w:val="5EC90B5A"/>
    <w:multiLevelType w:val="multilevel"/>
    <w:tmpl w:val="39F8494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Arial" w:hAnsi="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5" w15:restartNumberingAfterBreak="0">
    <w:nsid w:val="652630A6"/>
    <w:multiLevelType w:val="multilevel"/>
    <w:tmpl w:val="0066839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decimal"/>
      <w:lvlText w:val="%3."/>
      <w:lvlJc w:val="left"/>
      <w:pPr>
        <w:ind w:left="851" w:hanging="284"/>
      </w:pPr>
      <w:rPr>
        <w:rFont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6" w15:restartNumberingAfterBreak="0">
    <w:nsid w:val="684C6F8A"/>
    <w:multiLevelType w:val="hybridMultilevel"/>
    <w:tmpl w:val="891EB3F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7" w15:restartNumberingAfterBreak="0">
    <w:nsid w:val="6AE06DE1"/>
    <w:multiLevelType w:val="multilevel"/>
    <w:tmpl w:val="94A2A070"/>
    <w:lvl w:ilvl="0">
      <w:start w:val="1"/>
      <w:numFmt w:val="bullet"/>
      <w:pStyle w:val="Aufzhlung1"/>
      <w:lvlText w:val=""/>
      <w:lvlJc w:val="left"/>
      <w:pPr>
        <w:ind w:left="397" w:hanging="113"/>
      </w:pPr>
      <w:rPr>
        <w:rFonts w:ascii="Wingdings" w:hAnsi="Wingdings" w:hint="default"/>
      </w:rPr>
    </w:lvl>
    <w:lvl w:ilvl="1">
      <w:start w:val="1"/>
      <w:numFmt w:val="bullet"/>
      <w:pStyle w:val="Aufzhlung2"/>
      <w:lvlText w:val=""/>
      <w:lvlJc w:val="left"/>
      <w:pPr>
        <w:ind w:left="510" w:hanging="113"/>
      </w:pPr>
      <w:rPr>
        <w:rFonts w:ascii="Wingdings" w:hAnsi="Wingdings" w:hint="default"/>
      </w:rPr>
    </w:lvl>
    <w:lvl w:ilvl="2">
      <w:start w:val="1"/>
      <w:numFmt w:val="bullet"/>
      <w:pStyle w:val="Aufzhlung3"/>
      <w:lvlText w:val=""/>
      <w:lvlJc w:val="left"/>
      <w:pPr>
        <w:ind w:left="624" w:hanging="114"/>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8" w15:restartNumberingAfterBreak="0">
    <w:nsid w:val="6C985FA8"/>
    <w:multiLevelType w:val="hybridMultilevel"/>
    <w:tmpl w:val="FD1A9C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748D127E"/>
    <w:multiLevelType w:val="multilevel"/>
    <w:tmpl w:val="08B45774"/>
    <w:lvl w:ilvl="0">
      <w:start w:val="1"/>
      <w:numFmt w:val="bullet"/>
      <w:lvlText w:val="–"/>
      <w:lvlJc w:val="left"/>
      <w:pPr>
        <w:ind w:left="284" w:hanging="284"/>
      </w:pPr>
      <w:rPr>
        <w:rFonts w:ascii="Times New Roman" w:hAnsi="Times New Roman" w:cs="Times New Roman"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30" w15:restartNumberingAfterBreak="0">
    <w:nsid w:val="7FD325A5"/>
    <w:multiLevelType w:val="hybridMultilevel"/>
    <w:tmpl w:val="5C6AB65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971059525">
    <w:abstractNumId w:val="9"/>
  </w:num>
  <w:num w:numId="2" w16cid:durableId="1989892882">
    <w:abstractNumId w:val="7"/>
  </w:num>
  <w:num w:numId="3" w16cid:durableId="603197583">
    <w:abstractNumId w:val="6"/>
  </w:num>
  <w:num w:numId="4" w16cid:durableId="901865394">
    <w:abstractNumId w:val="5"/>
  </w:num>
  <w:num w:numId="5" w16cid:durableId="409811899">
    <w:abstractNumId w:val="4"/>
  </w:num>
  <w:num w:numId="6" w16cid:durableId="2038045784">
    <w:abstractNumId w:val="8"/>
  </w:num>
  <w:num w:numId="7" w16cid:durableId="1251624634">
    <w:abstractNumId w:val="3"/>
  </w:num>
  <w:num w:numId="8" w16cid:durableId="217790418">
    <w:abstractNumId w:val="2"/>
  </w:num>
  <w:num w:numId="9" w16cid:durableId="1115710941">
    <w:abstractNumId w:val="1"/>
  </w:num>
  <w:num w:numId="10" w16cid:durableId="1740860179">
    <w:abstractNumId w:val="0"/>
  </w:num>
  <w:num w:numId="11" w16cid:durableId="725835111">
    <w:abstractNumId w:val="28"/>
  </w:num>
  <w:num w:numId="12" w16cid:durableId="956832184">
    <w:abstractNumId w:val="21"/>
  </w:num>
  <w:num w:numId="13" w16cid:durableId="2012682867">
    <w:abstractNumId w:val="17"/>
  </w:num>
  <w:num w:numId="14" w16cid:durableId="777718541">
    <w:abstractNumId w:val="30"/>
  </w:num>
  <w:num w:numId="15" w16cid:durableId="1946575995">
    <w:abstractNumId w:val="29"/>
  </w:num>
  <w:num w:numId="16" w16cid:durableId="1254821494">
    <w:abstractNumId w:val="12"/>
  </w:num>
  <w:num w:numId="17" w16cid:durableId="1370107162">
    <w:abstractNumId w:val="18"/>
  </w:num>
  <w:num w:numId="18" w16cid:durableId="147622120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48534068">
    <w:abstractNumId w:val="27"/>
  </w:num>
  <w:num w:numId="20" w16cid:durableId="1552418522">
    <w:abstractNumId w:val="16"/>
  </w:num>
  <w:num w:numId="21" w16cid:durableId="260530654">
    <w:abstractNumId w:val="25"/>
  </w:num>
  <w:num w:numId="22" w16cid:durableId="1634212577">
    <w:abstractNumId w:val="24"/>
  </w:num>
  <w:num w:numId="23" w16cid:durableId="701790021">
    <w:abstractNumId w:val="14"/>
  </w:num>
  <w:num w:numId="24" w16cid:durableId="1553157393">
    <w:abstractNumId w:val="19"/>
  </w:num>
  <w:num w:numId="25" w16cid:durableId="1346635887">
    <w:abstractNumId w:val="26"/>
  </w:num>
  <w:num w:numId="26" w16cid:durableId="1025324803">
    <w:abstractNumId w:val="22"/>
  </w:num>
  <w:num w:numId="27" w16cid:durableId="579367203">
    <w:abstractNumId w:val="15"/>
  </w:num>
  <w:num w:numId="28" w16cid:durableId="171723735">
    <w:abstractNumId w:val="11"/>
  </w:num>
  <w:num w:numId="29" w16cid:durableId="1696612057">
    <w:abstractNumId w:val="23"/>
  </w:num>
  <w:num w:numId="30" w16cid:durableId="998771292">
    <w:abstractNumId w:val="10"/>
  </w:num>
  <w:num w:numId="31" w16cid:durableId="3289475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194648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3977562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9965303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4703730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277945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0818353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27511787">
    <w:abstractNumId w:val="20"/>
  </w:num>
  <w:num w:numId="39" w16cid:durableId="1662926921">
    <w:abstractNumId w:val="13"/>
  </w:num>
  <w:num w:numId="40" w16cid:durableId="192861234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87623815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894943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2"/>
  <w:removeDateAndTime/>
  <w:activeWritingStyle w:appName="MSWord" w:lang="it-CH" w:vendorID="64" w:dllVersion="6" w:nlCheck="1" w:checkStyle="0"/>
  <w:activeWritingStyle w:appName="MSWord" w:lang="en-US" w:vendorID="64" w:dllVersion="6" w:nlCheck="1" w:checkStyle="1"/>
  <w:activeWritingStyle w:appName="MSWord" w:lang="fr-CH" w:vendorID="64" w:dllVersion="6" w:nlCheck="1" w:checkStyle="1"/>
  <w:activeWritingStyle w:appName="MSWord" w:lang="de-CH" w:vendorID="64" w:dllVersion="6" w:nlCheck="1" w:checkStyle="1"/>
  <w:activeWritingStyle w:appName="MSWord" w:lang="de-DE" w:vendorID="64" w:dllVersion="6" w:nlCheck="1" w:checkStyle="1"/>
  <w:activeWritingStyle w:appName="MSWord" w:lang="de-CH" w:vendorID="64" w:dllVersion="0" w:nlCheck="1" w:checkStyle="0"/>
  <w:activeWritingStyle w:appName="MSWord" w:lang="en-GB" w:vendorID="64" w:dllVersion="0" w:nlCheck="1" w:checkStyle="0"/>
  <w:activeWritingStyle w:appName="MSWord" w:lang="en-GB" w:vendorID="64" w:dllVersion="6" w:nlCheck="1" w:checkStyle="1"/>
  <w:activeWritingStyle w:appName="MSWord" w:lang="en-US" w:vendorID="64" w:dllVersion="0" w:nlCheck="1" w:checkStyle="0"/>
  <w:activeWritingStyle w:appName="MSWord" w:lang="it-CH" w:vendorID="64" w:dllVersion="0" w:nlCheck="1" w:checkStyle="0"/>
  <w:activeWritingStyle w:appName="MSWord" w:lang="de-DE" w:vendorID="64" w:dllVersion="0" w:nlCheck="1" w:checkStyle="0"/>
  <w:activeWritingStyle w:appName="MSWord" w:lang="fr-CH" w:vendorID="64" w:dllVersion="0" w:nlCheck="1" w:checkStyle="0"/>
  <w:activeWritingStyle w:appName="MSWord" w:lang="it-IT" w:vendorID="64" w:dllVersion="0" w:nlCheck="1" w:checkStyle="0"/>
  <w:activeWritingStyle w:appName="MSWord" w:lang="fr-FR" w:vendorID="64" w:dllVersion="0" w:nlCheck="1" w:checkStyle="0"/>
  <w:activeWritingStyle w:appName="MSWord" w:lang="es-ES" w:vendorID="64" w:dllVersion="0" w:nlCheck="1" w:checkStyle="0"/>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09"/>
  <w:autoHyphenation/>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7DBE"/>
    <w:rsid w:val="00002978"/>
    <w:rsid w:val="0001010F"/>
    <w:rsid w:val="00013B11"/>
    <w:rsid w:val="00014DD6"/>
    <w:rsid w:val="00025CEC"/>
    <w:rsid w:val="000266B7"/>
    <w:rsid w:val="00032B92"/>
    <w:rsid w:val="000409C8"/>
    <w:rsid w:val="00041700"/>
    <w:rsid w:val="00047C3E"/>
    <w:rsid w:val="00063BC2"/>
    <w:rsid w:val="000701F1"/>
    <w:rsid w:val="00071417"/>
    <w:rsid w:val="00071780"/>
    <w:rsid w:val="00077BA3"/>
    <w:rsid w:val="000803EB"/>
    <w:rsid w:val="000879BA"/>
    <w:rsid w:val="00090380"/>
    <w:rsid w:val="0009361B"/>
    <w:rsid w:val="00096E8E"/>
    <w:rsid w:val="00097522"/>
    <w:rsid w:val="000A06D7"/>
    <w:rsid w:val="000A12E8"/>
    <w:rsid w:val="000A1884"/>
    <w:rsid w:val="000A1B47"/>
    <w:rsid w:val="000A24EC"/>
    <w:rsid w:val="000A621D"/>
    <w:rsid w:val="000B183F"/>
    <w:rsid w:val="000B595D"/>
    <w:rsid w:val="000B5BAB"/>
    <w:rsid w:val="000C3F85"/>
    <w:rsid w:val="000C49C1"/>
    <w:rsid w:val="000C7159"/>
    <w:rsid w:val="000D1743"/>
    <w:rsid w:val="000D1BB6"/>
    <w:rsid w:val="000D6CE1"/>
    <w:rsid w:val="000E7543"/>
    <w:rsid w:val="000E756F"/>
    <w:rsid w:val="000F11AA"/>
    <w:rsid w:val="000F1D2B"/>
    <w:rsid w:val="0010021F"/>
    <w:rsid w:val="0010073A"/>
    <w:rsid w:val="00102345"/>
    <w:rsid w:val="00102FDE"/>
    <w:rsid w:val="00104011"/>
    <w:rsid w:val="00106688"/>
    <w:rsid w:val="00107F09"/>
    <w:rsid w:val="001134C7"/>
    <w:rsid w:val="00113CB8"/>
    <w:rsid w:val="001150F1"/>
    <w:rsid w:val="0012151C"/>
    <w:rsid w:val="001238A1"/>
    <w:rsid w:val="00127BBA"/>
    <w:rsid w:val="00133CFB"/>
    <w:rsid w:val="001375AB"/>
    <w:rsid w:val="00140613"/>
    <w:rsid w:val="00140D1D"/>
    <w:rsid w:val="00141AA4"/>
    <w:rsid w:val="00142A95"/>
    <w:rsid w:val="00144122"/>
    <w:rsid w:val="00154677"/>
    <w:rsid w:val="00157ECA"/>
    <w:rsid w:val="00161237"/>
    <w:rsid w:val="00162571"/>
    <w:rsid w:val="0016774B"/>
    <w:rsid w:val="00167916"/>
    <w:rsid w:val="00171870"/>
    <w:rsid w:val="00192B6A"/>
    <w:rsid w:val="00192F98"/>
    <w:rsid w:val="001A3606"/>
    <w:rsid w:val="001A43BD"/>
    <w:rsid w:val="001A52F4"/>
    <w:rsid w:val="001D0FCA"/>
    <w:rsid w:val="001E73F4"/>
    <w:rsid w:val="001F4A7E"/>
    <w:rsid w:val="001F4B8C"/>
    <w:rsid w:val="001F4F9B"/>
    <w:rsid w:val="00220B9C"/>
    <w:rsid w:val="0022685B"/>
    <w:rsid w:val="0023018C"/>
    <w:rsid w:val="0023205B"/>
    <w:rsid w:val="00233772"/>
    <w:rsid w:val="0023413A"/>
    <w:rsid w:val="0024191E"/>
    <w:rsid w:val="002466D7"/>
    <w:rsid w:val="00247905"/>
    <w:rsid w:val="00255FA3"/>
    <w:rsid w:val="0025644A"/>
    <w:rsid w:val="00267F71"/>
    <w:rsid w:val="002726D9"/>
    <w:rsid w:val="00273EBC"/>
    <w:rsid w:val="00283995"/>
    <w:rsid w:val="00290E37"/>
    <w:rsid w:val="00292375"/>
    <w:rsid w:val="002B551B"/>
    <w:rsid w:val="002C163B"/>
    <w:rsid w:val="002D272F"/>
    <w:rsid w:val="002D38AE"/>
    <w:rsid w:val="002D42AE"/>
    <w:rsid w:val="002D709C"/>
    <w:rsid w:val="002F06AA"/>
    <w:rsid w:val="002F68A2"/>
    <w:rsid w:val="003020C7"/>
    <w:rsid w:val="0030245A"/>
    <w:rsid w:val="00303B73"/>
    <w:rsid w:val="00304179"/>
    <w:rsid w:val="00307E76"/>
    <w:rsid w:val="00316A44"/>
    <w:rsid w:val="0032330D"/>
    <w:rsid w:val="00333A1B"/>
    <w:rsid w:val="003413D7"/>
    <w:rsid w:val="00350607"/>
    <w:rsid w:val="003514EE"/>
    <w:rsid w:val="003619E3"/>
    <w:rsid w:val="00363671"/>
    <w:rsid w:val="00364EE3"/>
    <w:rsid w:val="003757E4"/>
    <w:rsid w:val="00375834"/>
    <w:rsid w:val="0038768E"/>
    <w:rsid w:val="0039124E"/>
    <w:rsid w:val="00396CB9"/>
    <w:rsid w:val="003A223A"/>
    <w:rsid w:val="003A7B76"/>
    <w:rsid w:val="003C3548"/>
    <w:rsid w:val="003C3AED"/>
    <w:rsid w:val="003C3D32"/>
    <w:rsid w:val="003D0FAA"/>
    <w:rsid w:val="003D2D99"/>
    <w:rsid w:val="003D5968"/>
    <w:rsid w:val="003E2D8A"/>
    <w:rsid w:val="003E38C2"/>
    <w:rsid w:val="003F1A56"/>
    <w:rsid w:val="003F2444"/>
    <w:rsid w:val="00400DD2"/>
    <w:rsid w:val="0040389A"/>
    <w:rsid w:val="00412346"/>
    <w:rsid w:val="00414D43"/>
    <w:rsid w:val="0042454D"/>
    <w:rsid w:val="00426067"/>
    <w:rsid w:val="00444695"/>
    <w:rsid w:val="00452D49"/>
    <w:rsid w:val="00471D34"/>
    <w:rsid w:val="004721E6"/>
    <w:rsid w:val="00474E13"/>
    <w:rsid w:val="00480603"/>
    <w:rsid w:val="00480C4C"/>
    <w:rsid w:val="00485312"/>
    <w:rsid w:val="00486DBB"/>
    <w:rsid w:val="00493895"/>
    <w:rsid w:val="00494FD7"/>
    <w:rsid w:val="00495F83"/>
    <w:rsid w:val="004A039B"/>
    <w:rsid w:val="004A6CF6"/>
    <w:rsid w:val="004B0FDB"/>
    <w:rsid w:val="004B3225"/>
    <w:rsid w:val="004C1329"/>
    <w:rsid w:val="004C3880"/>
    <w:rsid w:val="004D0F2F"/>
    <w:rsid w:val="004D179F"/>
    <w:rsid w:val="004D5B31"/>
    <w:rsid w:val="004E0E33"/>
    <w:rsid w:val="004F22CB"/>
    <w:rsid w:val="00500294"/>
    <w:rsid w:val="00526C93"/>
    <w:rsid w:val="00530E91"/>
    <w:rsid w:val="00531895"/>
    <w:rsid w:val="005339AE"/>
    <w:rsid w:val="00535EA2"/>
    <w:rsid w:val="00537410"/>
    <w:rsid w:val="00543061"/>
    <w:rsid w:val="00544CD1"/>
    <w:rsid w:val="00550787"/>
    <w:rsid w:val="005510CD"/>
    <w:rsid w:val="00554D4C"/>
    <w:rsid w:val="00562128"/>
    <w:rsid w:val="00576439"/>
    <w:rsid w:val="00581935"/>
    <w:rsid w:val="005845E0"/>
    <w:rsid w:val="00591832"/>
    <w:rsid w:val="00592841"/>
    <w:rsid w:val="005A2641"/>
    <w:rsid w:val="005A2866"/>
    <w:rsid w:val="005A357F"/>
    <w:rsid w:val="005A60D0"/>
    <w:rsid w:val="005A64D1"/>
    <w:rsid w:val="005A7BE5"/>
    <w:rsid w:val="005B4DEC"/>
    <w:rsid w:val="005B6FD0"/>
    <w:rsid w:val="005C1D6A"/>
    <w:rsid w:val="005C3249"/>
    <w:rsid w:val="005C6148"/>
    <w:rsid w:val="005C61A5"/>
    <w:rsid w:val="005C6741"/>
    <w:rsid w:val="005C7189"/>
    <w:rsid w:val="005D21BD"/>
    <w:rsid w:val="005D7F4B"/>
    <w:rsid w:val="005E1157"/>
    <w:rsid w:val="005E4E72"/>
    <w:rsid w:val="00604483"/>
    <w:rsid w:val="006044D5"/>
    <w:rsid w:val="006157A5"/>
    <w:rsid w:val="00616321"/>
    <w:rsid w:val="00622481"/>
    <w:rsid w:val="00622FDC"/>
    <w:rsid w:val="006245BF"/>
    <w:rsid w:val="00625020"/>
    <w:rsid w:val="00630515"/>
    <w:rsid w:val="00640CF9"/>
    <w:rsid w:val="00642F26"/>
    <w:rsid w:val="00647B77"/>
    <w:rsid w:val="00650B3D"/>
    <w:rsid w:val="0065274C"/>
    <w:rsid w:val="006545F4"/>
    <w:rsid w:val="00655BD6"/>
    <w:rsid w:val="00657D16"/>
    <w:rsid w:val="00657E2F"/>
    <w:rsid w:val="00660210"/>
    <w:rsid w:val="00661A71"/>
    <w:rsid w:val="00672E90"/>
    <w:rsid w:val="006868ED"/>
    <w:rsid w:val="00686D14"/>
    <w:rsid w:val="00687ED7"/>
    <w:rsid w:val="006B3083"/>
    <w:rsid w:val="006C144C"/>
    <w:rsid w:val="006C62E1"/>
    <w:rsid w:val="006C6FD0"/>
    <w:rsid w:val="006E0F4E"/>
    <w:rsid w:val="006E4AF1"/>
    <w:rsid w:val="006E6558"/>
    <w:rsid w:val="006F0345"/>
    <w:rsid w:val="006F0469"/>
    <w:rsid w:val="006F5C45"/>
    <w:rsid w:val="00700979"/>
    <w:rsid w:val="007040B6"/>
    <w:rsid w:val="00705076"/>
    <w:rsid w:val="00711147"/>
    <w:rsid w:val="00717B72"/>
    <w:rsid w:val="00721BCB"/>
    <w:rsid w:val="007248EF"/>
    <w:rsid w:val="007256B0"/>
    <w:rsid w:val="007277E3"/>
    <w:rsid w:val="00731A17"/>
    <w:rsid w:val="007320F1"/>
    <w:rsid w:val="00734458"/>
    <w:rsid w:val="00735EBA"/>
    <w:rsid w:val="007419CF"/>
    <w:rsid w:val="0074241C"/>
    <w:rsid w:val="0074487E"/>
    <w:rsid w:val="00746273"/>
    <w:rsid w:val="00747DEC"/>
    <w:rsid w:val="0075366F"/>
    <w:rsid w:val="00766175"/>
    <w:rsid w:val="007721BF"/>
    <w:rsid w:val="00772538"/>
    <w:rsid w:val="00774E70"/>
    <w:rsid w:val="0077559F"/>
    <w:rsid w:val="0078181E"/>
    <w:rsid w:val="00783E8E"/>
    <w:rsid w:val="00796CEE"/>
    <w:rsid w:val="007A4664"/>
    <w:rsid w:val="007A478C"/>
    <w:rsid w:val="007A4A57"/>
    <w:rsid w:val="007B48A7"/>
    <w:rsid w:val="007B5396"/>
    <w:rsid w:val="007C0B2A"/>
    <w:rsid w:val="007E0460"/>
    <w:rsid w:val="007E3891"/>
    <w:rsid w:val="007E4DE4"/>
    <w:rsid w:val="007E68B4"/>
    <w:rsid w:val="007F380D"/>
    <w:rsid w:val="00821E67"/>
    <w:rsid w:val="00833960"/>
    <w:rsid w:val="008353AF"/>
    <w:rsid w:val="00841B44"/>
    <w:rsid w:val="00843029"/>
    <w:rsid w:val="00844B72"/>
    <w:rsid w:val="0085269D"/>
    <w:rsid w:val="00853121"/>
    <w:rsid w:val="0085454F"/>
    <w:rsid w:val="00857D8A"/>
    <w:rsid w:val="00864855"/>
    <w:rsid w:val="00864CE7"/>
    <w:rsid w:val="00870017"/>
    <w:rsid w:val="00874E49"/>
    <w:rsid w:val="00875045"/>
    <w:rsid w:val="00876898"/>
    <w:rsid w:val="00883CC4"/>
    <w:rsid w:val="00885520"/>
    <w:rsid w:val="008A0CD1"/>
    <w:rsid w:val="008A6501"/>
    <w:rsid w:val="008C30BF"/>
    <w:rsid w:val="008D4DAA"/>
    <w:rsid w:val="008F716A"/>
    <w:rsid w:val="009078E6"/>
    <w:rsid w:val="009111CE"/>
    <w:rsid w:val="00916BDE"/>
    <w:rsid w:val="009235A2"/>
    <w:rsid w:val="0093619F"/>
    <w:rsid w:val="00942472"/>
    <w:rsid w:val="009427E5"/>
    <w:rsid w:val="009454B7"/>
    <w:rsid w:val="00957F8B"/>
    <w:rsid w:val="009613D8"/>
    <w:rsid w:val="00961E8E"/>
    <w:rsid w:val="009621C4"/>
    <w:rsid w:val="00974275"/>
    <w:rsid w:val="009804FC"/>
    <w:rsid w:val="0098474B"/>
    <w:rsid w:val="00995CBA"/>
    <w:rsid w:val="00995E83"/>
    <w:rsid w:val="0099678C"/>
    <w:rsid w:val="009A1238"/>
    <w:rsid w:val="009A293C"/>
    <w:rsid w:val="009B030C"/>
    <w:rsid w:val="009B0C96"/>
    <w:rsid w:val="009B1CF5"/>
    <w:rsid w:val="009C222B"/>
    <w:rsid w:val="009C67A8"/>
    <w:rsid w:val="009D201B"/>
    <w:rsid w:val="009D3673"/>
    <w:rsid w:val="009D3927"/>
    <w:rsid w:val="009D457E"/>
    <w:rsid w:val="009D5D9C"/>
    <w:rsid w:val="009E2171"/>
    <w:rsid w:val="009E5E60"/>
    <w:rsid w:val="009F3B29"/>
    <w:rsid w:val="009F3E6A"/>
    <w:rsid w:val="00A02378"/>
    <w:rsid w:val="00A06F53"/>
    <w:rsid w:val="00A11D50"/>
    <w:rsid w:val="00A14270"/>
    <w:rsid w:val="00A14504"/>
    <w:rsid w:val="00A177A0"/>
    <w:rsid w:val="00A211F7"/>
    <w:rsid w:val="00A43EDD"/>
    <w:rsid w:val="00A50DA6"/>
    <w:rsid w:val="00A53B1F"/>
    <w:rsid w:val="00A5451D"/>
    <w:rsid w:val="00A55C83"/>
    <w:rsid w:val="00A57815"/>
    <w:rsid w:val="00A62F82"/>
    <w:rsid w:val="00A62FAD"/>
    <w:rsid w:val="00A70CDC"/>
    <w:rsid w:val="00A7133D"/>
    <w:rsid w:val="00A77718"/>
    <w:rsid w:val="00A7788C"/>
    <w:rsid w:val="00A960B8"/>
    <w:rsid w:val="00AA42F0"/>
    <w:rsid w:val="00AA5DDC"/>
    <w:rsid w:val="00AB29A8"/>
    <w:rsid w:val="00AB605E"/>
    <w:rsid w:val="00AC0DF9"/>
    <w:rsid w:val="00AC2D5B"/>
    <w:rsid w:val="00AC3C0A"/>
    <w:rsid w:val="00AD2BA2"/>
    <w:rsid w:val="00AD36B2"/>
    <w:rsid w:val="00AD5C8F"/>
    <w:rsid w:val="00AE4EFF"/>
    <w:rsid w:val="00AE6EB7"/>
    <w:rsid w:val="00AF47AE"/>
    <w:rsid w:val="00AF65FF"/>
    <w:rsid w:val="00AF79DC"/>
    <w:rsid w:val="00AF7CA8"/>
    <w:rsid w:val="00B05554"/>
    <w:rsid w:val="00B106B4"/>
    <w:rsid w:val="00B1160A"/>
    <w:rsid w:val="00B11A9B"/>
    <w:rsid w:val="00B22DD6"/>
    <w:rsid w:val="00B24B2A"/>
    <w:rsid w:val="00B32881"/>
    <w:rsid w:val="00B32ABB"/>
    <w:rsid w:val="00B3433F"/>
    <w:rsid w:val="00B41FD3"/>
    <w:rsid w:val="00B426D3"/>
    <w:rsid w:val="00B431DE"/>
    <w:rsid w:val="00B436C1"/>
    <w:rsid w:val="00B452C0"/>
    <w:rsid w:val="00B47044"/>
    <w:rsid w:val="00B47BF2"/>
    <w:rsid w:val="00B5057C"/>
    <w:rsid w:val="00B53FA1"/>
    <w:rsid w:val="00B6082A"/>
    <w:rsid w:val="00B622CF"/>
    <w:rsid w:val="00B70860"/>
    <w:rsid w:val="00B70D03"/>
    <w:rsid w:val="00B7449D"/>
    <w:rsid w:val="00B75AD3"/>
    <w:rsid w:val="00B803E7"/>
    <w:rsid w:val="00B82E14"/>
    <w:rsid w:val="00B870F7"/>
    <w:rsid w:val="00B97484"/>
    <w:rsid w:val="00BA2B5A"/>
    <w:rsid w:val="00BA4DDE"/>
    <w:rsid w:val="00BB0EB7"/>
    <w:rsid w:val="00BB1DA6"/>
    <w:rsid w:val="00BB206A"/>
    <w:rsid w:val="00BB4ABB"/>
    <w:rsid w:val="00BB4CF6"/>
    <w:rsid w:val="00BC080A"/>
    <w:rsid w:val="00BC655F"/>
    <w:rsid w:val="00BC6DFF"/>
    <w:rsid w:val="00BD09F9"/>
    <w:rsid w:val="00BD4B8E"/>
    <w:rsid w:val="00BE1E62"/>
    <w:rsid w:val="00BF52B2"/>
    <w:rsid w:val="00BF7052"/>
    <w:rsid w:val="00C0158D"/>
    <w:rsid w:val="00C05FAB"/>
    <w:rsid w:val="00C12431"/>
    <w:rsid w:val="00C25656"/>
    <w:rsid w:val="00C26A0C"/>
    <w:rsid w:val="00C30C28"/>
    <w:rsid w:val="00C34169"/>
    <w:rsid w:val="00C3674D"/>
    <w:rsid w:val="00C43EDE"/>
    <w:rsid w:val="00C464A7"/>
    <w:rsid w:val="00C51D2F"/>
    <w:rsid w:val="00C60AC3"/>
    <w:rsid w:val="00C65DF3"/>
    <w:rsid w:val="00C7169E"/>
    <w:rsid w:val="00C73727"/>
    <w:rsid w:val="00C73FB3"/>
    <w:rsid w:val="00C7497F"/>
    <w:rsid w:val="00C77DBE"/>
    <w:rsid w:val="00CA348A"/>
    <w:rsid w:val="00CA580D"/>
    <w:rsid w:val="00CA5EF8"/>
    <w:rsid w:val="00CA76BB"/>
    <w:rsid w:val="00CB2262"/>
    <w:rsid w:val="00CB2CE6"/>
    <w:rsid w:val="00CC06EF"/>
    <w:rsid w:val="00CD0374"/>
    <w:rsid w:val="00CE3364"/>
    <w:rsid w:val="00CF08BB"/>
    <w:rsid w:val="00CF1E53"/>
    <w:rsid w:val="00D00E26"/>
    <w:rsid w:val="00D128A4"/>
    <w:rsid w:val="00D1389A"/>
    <w:rsid w:val="00D13DAC"/>
    <w:rsid w:val="00D171FD"/>
    <w:rsid w:val="00D219DE"/>
    <w:rsid w:val="00D22F88"/>
    <w:rsid w:val="00D30E68"/>
    <w:rsid w:val="00D31037"/>
    <w:rsid w:val="00D317E7"/>
    <w:rsid w:val="00D36D26"/>
    <w:rsid w:val="00D3716A"/>
    <w:rsid w:val="00D57397"/>
    <w:rsid w:val="00D61996"/>
    <w:rsid w:val="00D654CD"/>
    <w:rsid w:val="00D6722C"/>
    <w:rsid w:val="00D678C7"/>
    <w:rsid w:val="00D8261A"/>
    <w:rsid w:val="00D93D07"/>
    <w:rsid w:val="00D9415C"/>
    <w:rsid w:val="00D9553C"/>
    <w:rsid w:val="00D97380"/>
    <w:rsid w:val="00DA469E"/>
    <w:rsid w:val="00DA716B"/>
    <w:rsid w:val="00DB03A8"/>
    <w:rsid w:val="00DB45F8"/>
    <w:rsid w:val="00DB4C76"/>
    <w:rsid w:val="00DB6111"/>
    <w:rsid w:val="00DB637F"/>
    <w:rsid w:val="00DB7675"/>
    <w:rsid w:val="00DD7C13"/>
    <w:rsid w:val="00DE1012"/>
    <w:rsid w:val="00E02743"/>
    <w:rsid w:val="00E25DCD"/>
    <w:rsid w:val="00E269E1"/>
    <w:rsid w:val="00E3269B"/>
    <w:rsid w:val="00E326FF"/>
    <w:rsid w:val="00E32E4D"/>
    <w:rsid w:val="00E345CF"/>
    <w:rsid w:val="00E414A0"/>
    <w:rsid w:val="00E4426E"/>
    <w:rsid w:val="00E45F13"/>
    <w:rsid w:val="00E46754"/>
    <w:rsid w:val="00E50336"/>
    <w:rsid w:val="00E510BC"/>
    <w:rsid w:val="00E5218C"/>
    <w:rsid w:val="00E52BA4"/>
    <w:rsid w:val="00E547B9"/>
    <w:rsid w:val="00E60227"/>
    <w:rsid w:val="00E61256"/>
    <w:rsid w:val="00E617AA"/>
    <w:rsid w:val="00E62EFE"/>
    <w:rsid w:val="00E73CB2"/>
    <w:rsid w:val="00E768B3"/>
    <w:rsid w:val="00E816F1"/>
    <w:rsid w:val="00E839BA"/>
    <w:rsid w:val="00E8428A"/>
    <w:rsid w:val="00E905F6"/>
    <w:rsid w:val="00E91E28"/>
    <w:rsid w:val="00E97F7D"/>
    <w:rsid w:val="00EA59B8"/>
    <w:rsid w:val="00EA5A01"/>
    <w:rsid w:val="00EB7931"/>
    <w:rsid w:val="00EC2DF9"/>
    <w:rsid w:val="00EC2FEC"/>
    <w:rsid w:val="00EC6473"/>
    <w:rsid w:val="00EE2565"/>
    <w:rsid w:val="00EE6E36"/>
    <w:rsid w:val="00EE7A9C"/>
    <w:rsid w:val="00F00D0F"/>
    <w:rsid w:val="00F0147C"/>
    <w:rsid w:val="00F016BC"/>
    <w:rsid w:val="00F0660B"/>
    <w:rsid w:val="00F10070"/>
    <w:rsid w:val="00F10FAF"/>
    <w:rsid w:val="00F123AE"/>
    <w:rsid w:val="00F13EB2"/>
    <w:rsid w:val="00F148D1"/>
    <w:rsid w:val="00F16C91"/>
    <w:rsid w:val="00F218D5"/>
    <w:rsid w:val="00F26721"/>
    <w:rsid w:val="00F32B93"/>
    <w:rsid w:val="00F45A38"/>
    <w:rsid w:val="00F45CDD"/>
    <w:rsid w:val="00F5551A"/>
    <w:rsid w:val="00F56AAB"/>
    <w:rsid w:val="00F600C7"/>
    <w:rsid w:val="00F73331"/>
    <w:rsid w:val="00F73C2F"/>
    <w:rsid w:val="00F87174"/>
    <w:rsid w:val="00F87970"/>
    <w:rsid w:val="00F9169F"/>
    <w:rsid w:val="00F91D37"/>
    <w:rsid w:val="00F91DEC"/>
    <w:rsid w:val="00F93538"/>
    <w:rsid w:val="00F94C2F"/>
    <w:rsid w:val="00F9610D"/>
    <w:rsid w:val="00F96C4E"/>
    <w:rsid w:val="00FB4C9C"/>
    <w:rsid w:val="00FB657F"/>
    <w:rsid w:val="00FD4BB0"/>
    <w:rsid w:val="00FD6F77"/>
    <w:rsid w:val="00FD73D5"/>
    <w:rsid w:val="00FE7D09"/>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66E549"/>
  <w15:docId w15:val="{D66F9697-DCB8-DB4A-9CBB-4505A880D4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lang w:val="de-CH" w:eastAsia="en-US" w:bidi="ar-SA"/>
      </w:rPr>
    </w:rPrDefault>
    <w:pPrDefault>
      <w:pPr>
        <w:spacing w:line="228" w:lineRule="auto"/>
      </w:pPr>
    </w:pPrDefault>
  </w:docDefaults>
  <w:latentStyles w:defLockedState="0" w:defUIPriority="7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uiPriority="35"/>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uiPriority="99"/>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uiPriority="15"/>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1" w:qFormat="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unhideWhenUsed="1"/>
    <w:lsdException w:name="Subtle Reference" w:semiHidden="1" w:uiPriority="31"/>
    <w:lsdException w:name="Intense Reference" w:semiHidden="1" w:uiPriority="32" w:unhideWhenUsed="1"/>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57D16"/>
    <w:rPr>
      <w14:numSpacing w14:val="tabular"/>
    </w:rPr>
  </w:style>
  <w:style w:type="paragraph" w:styleId="berschrift1">
    <w:name w:val="heading 1"/>
    <w:basedOn w:val="Standard"/>
    <w:next w:val="Standard"/>
    <w:link w:val="berschrift1Zchn"/>
    <w:uiPriority w:val="9"/>
    <w:qFormat/>
    <w:rsid w:val="00E91E28"/>
    <w:pPr>
      <w:keepNext/>
      <w:keepLines/>
      <w:spacing w:before="480" w:after="140"/>
      <w:outlineLvl w:val="0"/>
    </w:pPr>
    <w:rPr>
      <w:rFonts w:asciiTheme="majorHAnsi" w:eastAsiaTheme="majorEastAsia" w:hAnsiTheme="majorHAnsi" w:cstheme="majorBidi"/>
      <w:sz w:val="26"/>
      <w:szCs w:val="28"/>
    </w:rPr>
  </w:style>
  <w:style w:type="paragraph" w:styleId="berschrift2">
    <w:name w:val="heading 2"/>
    <w:basedOn w:val="Standard"/>
    <w:next w:val="Standard"/>
    <w:link w:val="berschrift2Zchn"/>
    <w:uiPriority w:val="9"/>
    <w:qFormat/>
    <w:rsid w:val="001A52F4"/>
    <w:pPr>
      <w:keepNext/>
      <w:keepLines/>
      <w:spacing w:before="240"/>
      <w:outlineLvl w:val="1"/>
    </w:pPr>
    <w:rPr>
      <w:rFonts w:asciiTheme="majorHAnsi" w:eastAsiaTheme="majorEastAsia" w:hAnsiTheme="majorHAnsi" w:cstheme="majorBidi"/>
      <w:sz w:val="24"/>
      <w:szCs w:val="26"/>
    </w:rPr>
  </w:style>
  <w:style w:type="paragraph" w:styleId="berschrift3">
    <w:name w:val="heading 3"/>
    <w:basedOn w:val="Standard"/>
    <w:next w:val="Standard"/>
    <w:link w:val="berschrift3Zchn"/>
    <w:uiPriority w:val="9"/>
    <w:qFormat/>
    <w:rsid w:val="001A52F4"/>
    <w:pPr>
      <w:keepNext/>
      <w:keepLines/>
      <w:spacing w:before="240"/>
      <w:outlineLvl w:val="2"/>
    </w:pPr>
    <w:rPr>
      <w:rFonts w:asciiTheme="majorHAnsi" w:eastAsiaTheme="majorEastAsia" w:hAnsiTheme="majorHAnsi" w:cstheme="majorBidi"/>
      <w:bCs/>
      <w:szCs w:val="24"/>
    </w:rPr>
  </w:style>
  <w:style w:type="paragraph" w:styleId="berschrift4">
    <w:name w:val="heading 4"/>
    <w:basedOn w:val="Standard"/>
    <w:next w:val="Standard"/>
    <w:link w:val="berschrift4Zchn"/>
    <w:uiPriority w:val="9"/>
    <w:semiHidden/>
    <w:rsid w:val="002B551B"/>
    <w:pPr>
      <w:keepNext/>
      <w:keepLines/>
      <w:spacing w:before="120"/>
      <w:outlineLvl w:val="3"/>
    </w:pPr>
    <w:rPr>
      <w:rFonts w:asciiTheme="majorHAnsi" w:eastAsiaTheme="majorEastAsia" w:hAnsiTheme="majorHAnsi" w:cstheme="majorBidi"/>
    </w:rPr>
  </w:style>
  <w:style w:type="paragraph" w:styleId="berschrift5">
    <w:name w:val="heading 5"/>
    <w:basedOn w:val="Standard"/>
    <w:next w:val="Standard"/>
    <w:link w:val="berschrift5Zchn"/>
    <w:uiPriority w:val="9"/>
    <w:semiHidden/>
    <w:rsid w:val="00B426D3"/>
    <w:pPr>
      <w:keepNext/>
      <w:keepLines/>
      <w:spacing w:before="120"/>
      <w:outlineLvl w:val="4"/>
    </w:pPr>
    <w:rPr>
      <w:rFonts w:asciiTheme="majorHAnsi" w:eastAsiaTheme="majorEastAsia" w:hAnsiTheme="majorHAnsi" w:cstheme="majorBidi"/>
    </w:rPr>
  </w:style>
  <w:style w:type="paragraph" w:styleId="berschrift6">
    <w:name w:val="heading 6"/>
    <w:basedOn w:val="Standard"/>
    <w:next w:val="Standard"/>
    <w:link w:val="berschrift6Zchn"/>
    <w:uiPriority w:val="9"/>
    <w:semiHidden/>
    <w:rsid w:val="00E510BC"/>
    <w:pPr>
      <w:keepNext/>
      <w:keepLines/>
      <w:spacing w:before="40"/>
      <w:outlineLvl w:val="5"/>
    </w:pPr>
    <w:rPr>
      <w:rFonts w:asciiTheme="majorHAnsi" w:eastAsiaTheme="majorEastAsia" w:hAnsiTheme="majorHAnsi" w:cstheme="majorBidi"/>
    </w:rPr>
  </w:style>
  <w:style w:type="paragraph" w:styleId="berschrift7">
    <w:name w:val="heading 7"/>
    <w:basedOn w:val="Standard"/>
    <w:next w:val="Standard"/>
    <w:link w:val="berschrift7Zchn"/>
    <w:uiPriority w:val="9"/>
    <w:semiHidden/>
    <w:rsid w:val="00E510BC"/>
    <w:pPr>
      <w:keepNext/>
      <w:keepLines/>
      <w:spacing w:before="40"/>
      <w:outlineLvl w:val="6"/>
    </w:pPr>
    <w:rPr>
      <w:rFonts w:asciiTheme="majorHAnsi" w:eastAsiaTheme="majorEastAsia" w:hAnsiTheme="majorHAnsi" w:cstheme="majorBidi"/>
      <w:i/>
      <w:iCs/>
    </w:rPr>
  </w:style>
  <w:style w:type="paragraph" w:styleId="berschrift8">
    <w:name w:val="heading 8"/>
    <w:basedOn w:val="Standard"/>
    <w:next w:val="Standard"/>
    <w:link w:val="berschrift8Zchn"/>
    <w:uiPriority w:val="9"/>
    <w:semiHidden/>
    <w:rsid w:val="00796CE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rsid w:val="00796CE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semiHidden/>
    <w:rsid w:val="007E0460"/>
    <w:rPr>
      <w:color w:val="auto"/>
      <w:u w:val="single"/>
    </w:rPr>
  </w:style>
  <w:style w:type="paragraph" w:styleId="Kopfzeile">
    <w:name w:val="header"/>
    <w:basedOn w:val="Standard"/>
    <w:link w:val="KopfzeileZchn"/>
    <w:uiPriority w:val="93"/>
    <w:semiHidden/>
    <w:rsid w:val="005A64D1"/>
    <w:pPr>
      <w:tabs>
        <w:tab w:val="center" w:pos="4536"/>
        <w:tab w:val="right" w:pos="9072"/>
      </w:tabs>
      <w:spacing w:line="240" w:lineRule="auto"/>
      <w:jc w:val="right"/>
    </w:pPr>
  </w:style>
  <w:style w:type="character" w:customStyle="1" w:styleId="KopfzeileZchn">
    <w:name w:val="Kopfzeile Zchn"/>
    <w:basedOn w:val="Absatz-Standardschriftart"/>
    <w:link w:val="Kopfzeile"/>
    <w:uiPriority w:val="93"/>
    <w:semiHidden/>
    <w:rsid w:val="007320F1"/>
    <w:rPr>
      <w14:numSpacing w14:val="tabular"/>
    </w:rPr>
  </w:style>
  <w:style w:type="paragraph" w:styleId="Fuzeile">
    <w:name w:val="footer"/>
    <w:basedOn w:val="Standard"/>
    <w:link w:val="FuzeileZchn"/>
    <w:uiPriority w:val="94"/>
    <w:semiHidden/>
    <w:rsid w:val="00F73C2F"/>
    <w:rPr>
      <w:sz w:val="17"/>
      <w:szCs w:val="17"/>
    </w:rPr>
  </w:style>
  <w:style w:type="character" w:customStyle="1" w:styleId="FuzeileZchn">
    <w:name w:val="Fußzeile Zchn"/>
    <w:basedOn w:val="Absatz-Standardschriftart"/>
    <w:link w:val="Fuzeile"/>
    <w:uiPriority w:val="94"/>
    <w:semiHidden/>
    <w:rsid w:val="00B7449D"/>
    <w:rPr>
      <w:sz w:val="17"/>
      <w:szCs w:val="17"/>
    </w:rPr>
  </w:style>
  <w:style w:type="paragraph" w:customStyle="1" w:styleId="EinfAbs">
    <w:name w:val="[Einf. Abs.]"/>
    <w:basedOn w:val="Standard"/>
    <w:uiPriority w:val="79"/>
    <w:semiHidden/>
    <w:rsid w:val="00F91D37"/>
    <w:pPr>
      <w:widowControl w:val="0"/>
      <w:autoSpaceDE w:val="0"/>
      <w:autoSpaceDN w:val="0"/>
      <w:adjustRightInd w:val="0"/>
      <w:spacing w:line="288" w:lineRule="auto"/>
      <w:textAlignment w:val="center"/>
    </w:pPr>
    <w:rPr>
      <w:rFonts w:ascii="MinionPro-Regular" w:hAnsi="MinionPro-Regular" w:cs="MinionPro-Regular"/>
      <w:color w:val="000000"/>
      <w:sz w:val="24"/>
      <w:szCs w:val="24"/>
      <w:lang w:val="de-DE"/>
    </w:rPr>
  </w:style>
  <w:style w:type="paragraph" w:styleId="Listenabsatz">
    <w:name w:val="List Paragraph"/>
    <w:basedOn w:val="Standard"/>
    <w:uiPriority w:val="34"/>
    <w:semiHidden/>
    <w:rsid w:val="009C67A8"/>
    <w:pPr>
      <w:ind w:left="720"/>
      <w:contextualSpacing/>
    </w:pPr>
  </w:style>
  <w:style w:type="paragraph" w:styleId="Aufzhlungszeichen">
    <w:name w:val="List Bullet"/>
    <w:basedOn w:val="Listenabsatz"/>
    <w:uiPriority w:val="79"/>
    <w:semiHidden/>
    <w:rsid w:val="009C67A8"/>
    <w:pPr>
      <w:numPr>
        <w:numId w:val="12"/>
      </w:numPr>
    </w:pPr>
  </w:style>
  <w:style w:type="paragraph" w:styleId="Aufzhlungszeichen2">
    <w:name w:val="List Bullet 2"/>
    <w:basedOn w:val="Listenabsatz"/>
    <w:uiPriority w:val="79"/>
    <w:semiHidden/>
    <w:rsid w:val="009C67A8"/>
    <w:pPr>
      <w:numPr>
        <w:ilvl w:val="1"/>
        <w:numId w:val="12"/>
      </w:numPr>
    </w:pPr>
  </w:style>
  <w:style w:type="paragraph" w:styleId="Aufzhlungszeichen3">
    <w:name w:val="List Bullet 3"/>
    <w:basedOn w:val="Listenabsatz"/>
    <w:uiPriority w:val="79"/>
    <w:semiHidden/>
    <w:rsid w:val="009C67A8"/>
    <w:pPr>
      <w:numPr>
        <w:ilvl w:val="2"/>
        <w:numId w:val="12"/>
      </w:numPr>
    </w:pPr>
  </w:style>
  <w:style w:type="table" w:styleId="Tabellenraster">
    <w:name w:val="Table Grid"/>
    <w:basedOn w:val="NormaleTabelle"/>
    <w:uiPriority w:val="59"/>
    <w:rsid w:val="00364EE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E91E28"/>
    <w:rPr>
      <w:rFonts w:asciiTheme="majorHAnsi" w:eastAsiaTheme="majorEastAsia" w:hAnsiTheme="majorHAnsi" w:cstheme="majorBidi"/>
      <w:sz w:val="26"/>
      <w:szCs w:val="28"/>
      <w14:numSpacing w14:val="tabular"/>
    </w:rPr>
  </w:style>
  <w:style w:type="character" w:customStyle="1" w:styleId="berschrift2Zchn">
    <w:name w:val="Überschrift 2 Zchn"/>
    <w:basedOn w:val="Absatz-Standardschriftart"/>
    <w:link w:val="berschrift2"/>
    <w:uiPriority w:val="9"/>
    <w:rsid w:val="001A52F4"/>
    <w:rPr>
      <w:rFonts w:asciiTheme="majorHAnsi" w:eastAsiaTheme="majorEastAsia" w:hAnsiTheme="majorHAnsi" w:cstheme="majorBidi"/>
      <w:sz w:val="24"/>
      <w:szCs w:val="26"/>
    </w:rPr>
  </w:style>
  <w:style w:type="paragraph" w:styleId="Titel">
    <w:name w:val="Title"/>
    <w:basedOn w:val="Standard"/>
    <w:next w:val="Standard"/>
    <w:link w:val="TitelZchn"/>
    <w:uiPriority w:val="11"/>
    <w:qFormat/>
    <w:rsid w:val="00EC6473"/>
    <w:pPr>
      <w:spacing w:after="360"/>
      <w:contextualSpacing/>
    </w:pPr>
    <w:rPr>
      <w:rFonts w:asciiTheme="majorHAnsi" w:eastAsiaTheme="majorEastAsia" w:hAnsiTheme="majorHAnsi" w:cstheme="majorBidi"/>
      <w:sz w:val="36"/>
      <w:szCs w:val="52"/>
    </w:rPr>
  </w:style>
  <w:style w:type="character" w:customStyle="1" w:styleId="TitelZchn">
    <w:name w:val="Titel Zchn"/>
    <w:basedOn w:val="Absatz-Standardschriftart"/>
    <w:link w:val="Titel"/>
    <w:uiPriority w:val="11"/>
    <w:rsid w:val="00EC6473"/>
    <w:rPr>
      <w:rFonts w:asciiTheme="majorHAnsi" w:eastAsiaTheme="majorEastAsia" w:hAnsiTheme="majorHAnsi" w:cstheme="majorBidi"/>
      <w:sz w:val="36"/>
      <w:szCs w:val="52"/>
      <w14:numSpacing w14:val="tabular"/>
    </w:rPr>
  </w:style>
  <w:style w:type="paragraph" w:customStyle="1" w:styleId="Brieftitel">
    <w:name w:val="Brieftitel"/>
    <w:basedOn w:val="Standard"/>
    <w:link w:val="BrieftitelZchn"/>
    <w:uiPriority w:val="14"/>
    <w:rsid w:val="00A53B1F"/>
    <w:pPr>
      <w:spacing w:after="340" w:line="216" w:lineRule="auto"/>
      <w:contextualSpacing/>
    </w:pPr>
    <w:rPr>
      <w:rFonts w:asciiTheme="majorHAnsi" w:hAnsiTheme="majorHAnsi"/>
      <w:bCs/>
      <w:sz w:val="26"/>
      <w:szCs w:val="26"/>
    </w:rPr>
  </w:style>
  <w:style w:type="character" w:customStyle="1" w:styleId="BrieftitelZchn">
    <w:name w:val="Brieftitel Zchn"/>
    <w:basedOn w:val="Absatz-Standardschriftart"/>
    <w:link w:val="Brieftitel"/>
    <w:uiPriority w:val="14"/>
    <w:rsid w:val="00A53B1F"/>
    <w:rPr>
      <w:rFonts w:asciiTheme="majorHAnsi" w:hAnsiTheme="majorHAnsi"/>
      <w:bCs/>
      <w:sz w:val="26"/>
      <w:szCs w:val="26"/>
    </w:rPr>
  </w:style>
  <w:style w:type="paragraph" w:customStyle="1" w:styleId="Kontaktangaben">
    <w:name w:val="Kontaktangaben"/>
    <w:basedOn w:val="Standard"/>
    <w:semiHidden/>
    <w:rsid w:val="00E73CB2"/>
    <w:pPr>
      <w:tabs>
        <w:tab w:val="left" w:pos="709"/>
      </w:tabs>
      <w:spacing w:line="220" w:lineRule="atLeast"/>
    </w:pPr>
    <w:rPr>
      <w:spacing w:val="2"/>
      <w:sz w:val="16"/>
      <w:szCs w:val="16"/>
    </w:rPr>
  </w:style>
  <w:style w:type="table" w:customStyle="1" w:styleId="KlassischeTabelle">
    <w:name w:val="Klassische Tabelle"/>
    <w:basedOn w:val="NormaleTabelle"/>
    <w:next w:val="Tabellenraster"/>
    <w:uiPriority w:val="59"/>
    <w:rsid w:val="001A52F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85" w:type="dxa"/>
        <w:bottom w:w="28" w:type="dxa"/>
        <w:right w:w="85" w:type="dxa"/>
      </w:tblCellMar>
    </w:tblPr>
    <w:tblStylePr w:type="firstRow">
      <w:rPr>
        <w:rFonts w:ascii="Euclid Circular A Medium" w:hAnsi="Euclid Circular A Medium"/>
        <w:b w:val="0"/>
      </w:rPr>
    </w:tblStylePr>
    <w:tblStylePr w:type="lastRow">
      <w:rPr>
        <w:rFonts w:ascii="Euclid Circular A Medium" w:hAnsi="Euclid Circular A Medium"/>
        <w:b w:val="0"/>
      </w:rPr>
    </w:tblStylePr>
    <w:tblStylePr w:type="firstCol">
      <w:rPr>
        <w:rFonts w:ascii="Euclid Circular A Medium" w:hAnsi="Euclid Circular A Medium"/>
        <w:b w:val="0"/>
      </w:rPr>
    </w:tblStylePr>
    <w:tblStylePr w:type="lastCol">
      <w:rPr>
        <w:rFonts w:ascii="Euclid Circular A Medium" w:hAnsi="Euclid Circular A Medium"/>
        <w:b w:val="0"/>
      </w:rPr>
    </w:tblStylePr>
  </w:style>
  <w:style w:type="character" w:customStyle="1" w:styleId="berschrift3Zchn">
    <w:name w:val="Überschrift 3 Zchn"/>
    <w:basedOn w:val="Absatz-Standardschriftart"/>
    <w:link w:val="berschrift3"/>
    <w:uiPriority w:val="9"/>
    <w:rsid w:val="001A52F4"/>
    <w:rPr>
      <w:rFonts w:asciiTheme="majorHAnsi" w:eastAsiaTheme="majorEastAsia" w:hAnsiTheme="majorHAnsi" w:cstheme="majorBidi"/>
      <w:bCs/>
      <w:szCs w:val="24"/>
    </w:rPr>
  </w:style>
  <w:style w:type="character" w:customStyle="1" w:styleId="berschrift4Zchn">
    <w:name w:val="Überschrift 4 Zchn"/>
    <w:basedOn w:val="Absatz-Standardschriftart"/>
    <w:link w:val="berschrift4"/>
    <w:uiPriority w:val="9"/>
    <w:semiHidden/>
    <w:rsid w:val="00747DEC"/>
    <w:rPr>
      <w:rFonts w:asciiTheme="majorHAnsi" w:eastAsiaTheme="majorEastAsia" w:hAnsiTheme="majorHAnsi" w:cstheme="majorBidi"/>
    </w:rPr>
  </w:style>
  <w:style w:type="character" w:customStyle="1" w:styleId="berschrift5Zchn">
    <w:name w:val="Überschrift 5 Zchn"/>
    <w:basedOn w:val="Absatz-Standardschriftart"/>
    <w:link w:val="berschrift5"/>
    <w:uiPriority w:val="9"/>
    <w:semiHidden/>
    <w:rsid w:val="00747DEC"/>
    <w:rPr>
      <w:rFonts w:asciiTheme="majorHAnsi" w:eastAsiaTheme="majorEastAsia" w:hAnsiTheme="majorHAnsi" w:cstheme="majorBidi"/>
    </w:rPr>
  </w:style>
  <w:style w:type="character" w:customStyle="1" w:styleId="berschrift6Zchn">
    <w:name w:val="Überschrift 6 Zchn"/>
    <w:basedOn w:val="Absatz-Standardschriftart"/>
    <w:link w:val="berschrift6"/>
    <w:uiPriority w:val="9"/>
    <w:semiHidden/>
    <w:rsid w:val="00D61996"/>
    <w:rPr>
      <w:rFonts w:asciiTheme="majorHAnsi" w:eastAsiaTheme="majorEastAsia" w:hAnsiTheme="majorHAnsi" w:cstheme="majorBidi"/>
    </w:rPr>
  </w:style>
  <w:style w:type="character" w:customStyle="1" w:styleId="berschrift7Zchn">
    <w:name w:val="Überschrift 7 Zchn"/>
    <w:basedOn w:val="Absatz-Standardschriftart"/>
    <w:link w:val="berschrift7"/>
    <w:uiPriority w:val="9"/>
    <w:semiHidden/>
    <w:rsid w:val="00D61996"/>
    <w:rPr>
      <w:rFonts w:asciiTheme="majorHAnsi" w:eastAsiaTheme="majorEastAsia" w:hAnsiTheme="majorHAnsi" w:cstheme="majorBidi"/>
      <w:i/>
      <w:iCs/>
    </w:rPr>
  </w:style>
  <w:style w:type="character" w:customStyle="1" w:styleId="berschrift8Zchn">
    <w:name w:val="Überschrift 8 Zchn"/>
    <w:basedOn w:val="Absatz-Standardschriftart"/>
    <w:link w:val="berschrift8"/>
    <w:uiPriority w:val="9"/>
    <w:semiHidden/>
    <w:rsid w:val="00D61996"/>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D61996"/>
    <w:rPr>
      <w:rFonts w:asciiTheme="majorHAnsi" w:eastAsiaTheme="majorEastAsia" w:hAnsiTheme="majorHAnsi" w:cstheme="majorBidi"/>
      <w:i/>
      <w:iCs/>
      <w:color w:val="272727" w:themeColor="text1" w:themeTint="D8"/>
      <w:sz w:val="21"/>
      <w:szCs w:val="21"/>
    </w:rPr>
  </w:style>
  <w:style w:type="paragraph" w:customStyle="1" w:styleId="Aufzhlung1">
    <w:name w:val="Aufzählung 1"/>
    <w:basedOn w:val="Listenabsatz"/>
    <w:uiPriority w:val="6"/>
    <w:qFormat/>
    <w:rsid w:val="003D0FAA"/>
    <w:pPr>
      <w:numPr>
        <w:numId w:val="19"/>
      </w:numPr>
    </w:pPr>
  </w:style>
  <w:style w:type="paragraph" w:customStyle="1" w:styleId="Traktandum-Text">
    <w:name w:val="Traktandum-Text"/>
    <w:basedOn w:val="Aufzhlung1"/>
    <w:uiPriority w:val="18"/>
    <w:semiHidden/>
    <w:rsid w:val="00E269E1"/>
    <w:pPr>
      <w:numPr>
        <w:numId w:val="0"/>
      </w:numPr>
      <w:tabs>
        <w:tab w:val="left" w:pos="7938"/>
      </w:tabs>
      <w:ind w:left="426" w:right="848"/>
    </w:pPr>
  </w:style>
  <w:style w:type="paragraph" w:customStyle="1" w:styleId="Traktandum-Titel">
    <w:name w:val="Traktandum-Titel"/>
    <w:basedOn w:val="Aufzhlung1"/>
    <w:next w:val="Traktandum-Text"/>
    <w:uiPriority w:val="18"/>
    <w:semiHidden/>
    <w:rsid w:val="00E269E1"/>
    <w:pPr>
      <w:numPr>
        <w:numId w:val="16"/>
      </w:numPr>
      <w:tabs>
        <w:tab w:val="left" w:pos="7938"/>
      </w:tabs>
      <w:ind w:left="426" w:hanging="426"/>
    </w:pPr>
    <w:rPr>
      <w:rFonts w:asciiTheme="majorHAnsi" w:hAnsiTheme="majorHAnsi"/>
    </w:rPr>
  </w:style>
  <w:style w:type="paragraph" w:customStyle="1" w:styleId="Anleitung">
    <w:name w:val="Anleitung"/>
    <w:basedOn w:val="Standard"/>
    <w:uiPriority w:val="98"/>
    <w:semiHidden/>
    <w:rsid w:val="00625020"/>
    <w:pPr>
      <w:spacing w:line="288" w:lineRule="auto"/>
    </w:pPr>
    <w:rPr>
      <w:vanish/>
      <w:color w:val="A6A6A6" w:themeColor="background1" w:themeShade="A6"/>
      <w:sz w:val="14"/>
      <w:szCs w:val="18"/>
    </w:rPr>
  </w:style>
  <w:style w:type="character" w:styleId="BesuchterLink">
    <w:name w:val="FollowedHyperlink"/>
    <w:basedOn w:val="Hyperlink"/>
    <w:uiPriority w:val="99"/>
    <w:semiHidden/>
    <w:rsid w:val="007E0460"/>
    <w:rPr>
      <w:color w:val="auto"/>
      <w:u w:val="single"/>
    </w:rPr>
  </w:style>
  <w:style w:type="paragraph" w:styleId="Untertitel">
    <w:name w:val="Subtitle"/>
    <w:basedOn w:val="Standard"/>
    <w:next w:val="Standard"/>
    <w:link w:val="UntertitelZchn"/>
    <w:uiPriority w:val="12"/>
    <w:rsid w:val="00F94C2F"/>
    <w:pPr>
      <w:numPr>
        <w:ilvl w:val="1"/>
      </w:numPr>
    </w:pPr>
    <w:rPr>
      <w:rFonts w:eastAsiaTheme="minorEastAsia"/>
      <w:sz w:val="36"/>
      <w:szCs w:val="40"/>
    </w:rPr>
  </w:style>
  <w:style w:type="character" w:customStyle="1" w:styleId="UntertitelZchn">
    <w:name w:val="Untertitel Zchn"/>
    <w:basedOn w:val="Absatz-Standardschriftart"/>
    <w:link w:val="Untertitel"/>
    <w:uiPriority w:val="12"/>
    <w:rsid w:val="00F94C2F"/>
    <w:rPr>
      <w:rFonts w:eastAsiaTheme="minorEastAsia"/>
      <w:sz w:val="36"/>
      <w:szCs w:val="40"/>
      <w14:numSpacing w14:val="tabular"/>
    </w:rPr>
  </w:style>
  <w:style w:type="paragraph" w:styleId="Datum">
    <w:name w:val="Date"/>
    <w:basedOn w:val="Standard"/>
    <w:next w:val="Standard"/>
    <w:link w:val="DatumZchn"/>
    <w:uiPriority w:val="15"/>
    <w:semiHidden/>
    <w:rsid w:val="00A53B1F"/>
    <w:pPr>
      <w:spacing w:before="450" w:after="600"/>
    </w:pPr>
  </w:style>
  <w:style w:type="character" w:customStyle="1" w:styleId="DatumZchn">
    <w:name w:val="Datum Zchn"/>
    <w:basedOn w:val="Absatz-Standardschriftart"/>
    <w:link w:val="Datum"/>
    <w:uiPriority w:val="15"/>
    <w:semiHidden/>
    <w:rsid w:val="00747DEC"/>
  </w:style>
  <w:style w:type="paragraph" w:styleId="Funotentext">
    <w:name w:val="footnote text"/>
    <w:basedOn w:val="Standard"/>
    <w:link w:val="FunotentextZchn"/>
    <w:uiPriority w:val="79"/>
    <w:semiHidden/>
    <w:rsid w:val="00494FD7"/>
    <w:pPr>
      <w:spacing w:line="240" w:lineRule="auto"/>
    </w:pPr>
    <w:rPr>
      <w:sz w:val="16"/>
    </w:rPr>
  </w:style>
  <w:style w:type="character" w:customStyle="1" w:styleId="FunotentextZchn">
    <w:name w:val="Fußnotentext Zchn"/>
    <w:basedOn w:val="Absatz-Standardschriftart"/>
    <w:link w:val="Funotentext"/>
    <w:uiPriority w:val="79"/>
    <w:semiHidden/>
    <w:rsid w:val="00747DEC"/>
    <w:rPr>
      <w:sz w:val="16"/>
    </w:rPr>
  </w:style>
  <w:style w:type="character" w:styleId="Funotenzeichen">
    <w:name w:val="footnote reference"/>
    <w:basedOn w:val="Absatz-Standardschriftart"/>
    <w:uiPriority w:val="79"/>
    <w:semiHidden/>
    <w:unhideWhenUsed/>
    <w:rsid w:val="00642F26"/>
    <w:rPr>
      <w:vertAlign w:val="superscript"/>
    </w:rPr>
  </w:style>
  <w:style w:type="table" w:customStyle="1" w:styleId="TabelleohneRahmen">
    <w:name w:val="Tabelle ohne Rahmen"/>
    <w:basedOn w:val="NormaleTabelle"/>
    <w:uiPriority w:val="99"/>
    <w:rsid w:val="00C7169E"/>
    <w:tblPr>
      <w:tblCellMar>
        <w:left w:w="0" w:type="dxa"/>
        <w:right w:w="28" w:type="dxa"/>
      </w:tblCellMar>
    </w:tblPr>
  </w:style>
  <w:style w:type="paragraph" w:styleId="Endnotentext">
    <w:name w:val="endnote text"/>
    <w:basedOn w:val="Funotentext"/>
    <w:link w:val="EndnotentextZchn"/>
    <w:uiPriority w:val="79"/>
    <w:semiHidden/>
    <w:unhideWhenUsed/>
    <w:rsid w:val="00113CB8"/>
  </w:style>
  <w:style w:type="character" w:customStyle="1" w:styleId="EndnotentextZchn">
    <w:name w:val="Endnotentext Zchn"/>
    <w:basedOn w:val="Absatz-Standardschriftart"/>
    <w:link w:val="Endnotentext"/>
    <w:uiPriority w:val="79"/>
    <w:semiHidden/>
    <w:rsid w:val="005A7BE5"/>
    <w:rPr>
      <w:sz w:val="16"/>
      <w:szCs w:val="20"/>
    </w:rPr>
  </w:style>
  <w:style w:type="character" w:styleId="Endnotenzeichen">
    <w:name w:val="endnote reference"/>
    <w:basedOn w:val="Absatz-Standardschriftart"/>
    <w:uiPriority w:val="79"/>
    <w:semiHidden/>
    <w:unhideWhenUsed/>
    <w:rsid w:val="00113CB8"/>
    <w:rPr>
      <w:vertAlign w:val="superscript"/>
    </w:rPr>
  </w:style>
  <w:style w:type="paragraph" w:customStyle="1" w:styleId="Aufzhlung2">
    <w:name w:val="Aufzählung 2"/>
    <w:basedOn w:val="Aufzhlung1"/>
    <w:uiPriority w:val="6"/>
    <w:rsid w:val="004C3880"/>
    <w:pPr>
      <w:numPr>
        <w:ilvl w:val="1"/>
      </w:numPr>
    </w:pPr>
  </w:style>
  <w:style w:type="paragraph" w:customStyle="1" w:styleId="Aufzhlung3">
    <w:name w:val="Aufzählung 3"/>
    <w:basedOn w:val="Aufzhlung1"/>
    <w:uiPriority w:val="6"/>
    <w:rsid w:val="004C3880"/>
    <w:pPr>
      <w:numPr>
        <w:ilvl w:val="2"/>
      </w:numPr>
    </w:pPr>
  </w:style>
  <w:style w:type="paragraph" w:styleId="Beschriftung">
    <w:name w:val="caption"/>
    <w:basedOn w:val="Standard"/>
    <w:next w:val="Standard"/>
    <w:uiPriority w:val="35"/>
    <w:semiHidden/>
    <w:rsid w:val="001A52F4"/>
    <w:pPr>
      <w:spacing w:before="120" w:after="240" w:line="240" w:lineRule="auto"/>
    </w:pPr>
    <w:rPr>
      <w:bCs/>
      <w:iCs/>
      <w:sz w:val="18"/>
      <w:szCs w:val="18"/>
    </w:rPr>
  </w:style>
  <w:style w:type="paragraph" w:styleId="Inhaltsverzeichnisberschrift">
    <w:name w:val="TOC Heading"/>
    <w:basedOn w:val="berschrift1"/>
    <w:next w:val="Standard"/>
    <w:uiPriority w:val="39"/>
    <w:semiHidden/>
    <w:rsid w:val="00DB7675"/>
    <w:pPr>
      <w:spacing w:before="240"/>
      <w:outlineLvl w:val="9"/>
    </w:pPr>
    <w:rPr>
      <w:bCs/>
      <w:szCs w:val="32"/>
    </w:rPr>
  </w:style>
  <w:style w:type="paragraph" w:styleId="Sprechblasentext">
    <w:name w:val="Balloon Text"/>
    <w:basedOn w:val="Standard"/>
    <w:link w:val="SprechblasentextZchn"/>
    <w:uiPriority w:val="79"/>
    <w:semiHidden/>
    <w:unhideWhenUsed/>
    <w:rsid w:val="00870017"/>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79"/>
    <w:semiHidden/>
    <w:rsid w:val="005A7BE5"/>
    <w:rPr>
      <w:rFonts w:ascii="Segoe UI" w:hAnsi="Segoe UI" w:cs="Segoe UI"/>
      <w:sz w:val="18"/>
      <w:szCs w:val="18"/>
    </w:rPr>
  </w:style>
  <w:style w:type="paragraph" w:customStyle="1" w:styleId="Seitenzahlen">
    <w:name w:val="Seitenzahlen"/>
    <w:basedOn w:val="Fuzeile"/>
    <w:uiPriority w:val="95"/>
    <w:semiHidden/>
    <w:qFormat/>
    <w:rsid w:val="005A60D0"/>
    <w:pPr>
      <w:jc w:val="right"/>
    </w:pPr>
    <w:rPr>
      <w:rFonts w:ascii="Euclid Circular A Medium" w:hAnsi="Euclid Circular A Medium"/>
      <w:sz w:val="18"/>
    </w:rPr>
  </w:style>
  <w:style w:type="paragraph" w:customStyle="1" w:styleId="berschrift1nummeriert">
    <w:name w:val="Überschrift 1 nummeriert"/>
    <w:basedOn w:val="berschrift1"/>
    <w:next w:val="StandardmitAbsatz"/>
    <w:uiPriority w:val="10"/>
    <w:qFormat/>
    <w:rsid w:val="00F32B93"/>
    <w:pPr>
      <w:numPr>
        <w:numId w:val="24"/>
      </w:numPr>
    </w:pPr>
  </w:style>
  <w:style w:type="paragraph" w:customStyle="1" w:styleId="berschrift2nummeriert">
    <w:name w:val="Überschrift 2 nummeriert"/>
    <w:basedOn w:val="berschrift2"/>
    <w:next w:val="Standard"/>
    <w:uiPriority w:val="10"/>
    <w:qFormat/>
    <w:rsid w:val="00F32B93"/>
    <w:pPr>
      <w:numPr>
        <w:ilvl w:val="1"/>
        <w:numId w:val="24"/>
      </w:numPr>
    </w:pPr>
  </w:style>
  <w:style w:type="paragraph" w:customStyle="1" w:styleId="berschrift3nummeriert">
    <w:name w:val="Überschrift 3 nummeriert"/>
    <w:basedOn w:val="berschrift3"/>
    <w:next w:val="Standard"/>
    <w:uiPriority w:val="10"/>
    <w:qFormat/>
    <w:rsid w:val="00F600C7"/>
    <w:pPr>
      <w:numPr>
        <w:ilvl w:val="2"/>
        <w:numId w:val="24"/>
      </w:numPr>
    </w:pPr>
  </w:style>
  <w:style w:type="paragraph" w:customStyle="1" w:styleId="berschrift4nummeriert">
    <w:name w:val="Überschrift 4 nummeriert"/>
    <w:basedOn w:val="berschrift4"/>
    <w:next w:val="Standard"/>
    <w:uiPriority w:val="10"/>
    <w:semiHidden/>
    <w:rsid w:val="00F600C7"/>
    <w:pPr>
      <w:numPr>
        <w:ilvl w:val="3"/>
        <w:numId w:val="24"/>
      </w:numPr>
    </w:pPr>
  </w:style>
  <w:style w:type="paragraph" w:styleId="Verzeichnis1">
    <w:name w:val="toc 1"/>
    <w:basedOn w:val="Standard"/>
    <w:next w:val="Standard"/>
    <w:autoRedefine/>
    <w:uiPriority w:val="39"/>
    <w:semiHidden/>
    <w:rsid w:val="000B5BAB"/>
    <w:pPr>
      <w:tabs>
        <w:tab w:val="right" w:leader="dot" w:pos="9355"/>
      </w:tabs>
      <w:ind w:left="1134" w:hanging="357"/>
    </w:pPr>
    <w:rPr>
      <w:bCs/>
      <w:noProof/>
    </w:rPr>
  </w:style>
  <w:style w:type="paragraph" w:styleId="Verzeichnis2">
    <w:name w:val="toc 2"/>
    <w:basedOn w:val="Standard"/>
    <w:next w:val="Standard"/>
    <w:autoRedefine/>
    <w:uiPriority w:val="39"/>
    <w:semiHidden/>
    <w:rsid w:val="001A52F4"/>
    <w:pPr>
      <w:tabs>
        <w:tab w:val="right" w:leader="dot" w:pos="9355"/>
      </w:tabs>
      <w:ind w:left="567" w:hanging="567"/>
    </w:pPr>
    <w:rPr>
      <w:noProof/>
    </w:rPr>
  </w:style>
  <w:style w:type="paragraph" w:styleId="Verzeichnis3">
    <w:name w:val="toc 3"/>
    <w:basedOn w:val="Standard"/>
    <w:next w:val="Standard"/>
    <w:autoRedefine/>
    <w:uiPriority w:val="39"/>
    <w:semiHidden/>
    <w:rsid w:val="001A52F4"/>
    <w:pPr>
      <w:tabs>
        <w:tab w:val="right" w:leader="dot" w:pos="9355"/>
      </w:tabs>
      <w:ind w:left="567" w:hanging="567"/>
    </w:pPr>
    <w:rPr>
      <w:noProof/>
    </w:rPr>
  </w:style>
  <w:style w:type="paragraph" w:styleId="StandardWeb">
    <w:name w:val="Normal (Web)"/>
    <w:basedOn w:val="Standard"/>
    <w:uiPriority w:val="99"/>
    <w:semiHidden/>
    <w:unhideWhenUsed/>
    <w:rsid w:val="00BE1E62"/>
    <w:pPr>
      <w:spacing w:before="100" w:beforeAutospacing="1" w:after="100" w:afterAutospacing="1" w:line="240" w:lineRule="auto"/>
    </w:pPr>
    <w:rPr>
      <w:rFonts w:ascii="Times New Roman" w:eastAsia="Times New Roman" w:hAnsi="Times New Roman" w:cs="Times New Roman"/>
      <w:sz w:val="24"/>
      <w:szCs w:val="24"/>
      <w:lang w:eastAsia="de-CH"/>
    </w:rPr>
  </w:style>
  <w:style w:type="paragraph" w:styleId="Abbildungsverzeichnis">
    <w:name w:val="table of figures"/>
    <w:basedOn w:val="Standard"/>
    <w:next w:val="Standard"/>
    <w:uiPriority w:val="40"/>
    <w:semiHidden/>
    <w:rsid w:val="001A52F4"/>
    <w:pPr>
      <w:tabs>
        <w:tab w:val="right" w:leader="dot" w:pos="9355"/>
      </w:tabs>
    </w:pPr>
    <w:rPr>
      <w:noProof/>
    </w:rPr>
  </w:style>
  <w:style w:type="paragraph" w:customStyle="1" w:styleId="Absenderzeile">
    <w:name w:val="Absenderzeile"/>
    <w:basedOn w:val="Standard"/>
    <w:uiPriority w:val="16"/>
    <w:semiHidden/>
    <w:rsid w:val="00874E49"/>
    <w:pPr>
      <w:pBdr>
        <w:bottom w:val="single" w:sz="6" w:space="1" w:color="auto"/>
      </w:pBdr>
    </w:pPr>
    <w:rPr>
      <w:sz w:val="12"/>
    </w:rPr>
  </w:style>
  <w:style w:type="paragraph" w:customStyle="1" w:styleId="Nummerierung1">
    <w:name w:val="Nummerierung 1"/>
    <w:basedOn w:val="Standard"/>
    <w:uiPriority w:val="7"/>
    <w:qFormat/>
    <w:rsid w:val="009804FC"/>
    <w:pPr>
      <w:numPr>
        <w:ilvl w:val="5"/>
        <w:numId w:val="24"/>
      </w:numPr>
    </w:pPr>
  </w:style>
  <w:style w:type="paragraph" w:customStyle="1" w:styleId="Nummerierung2">
    <w:name w:val="Nummerierung 2"/>
    <w:basedOn w:val="Nummerierung1"/>
    <w:uiPriority w:val="7"/>
    <w:qFormat/>
    <w:rsid w:val="009804FC"/>
    <w:pPr>
      <w:numPr>
        <w:ilvl w:val="6"/>
      </w:numPr>
    </w:pPr>
  </w:style>
  <w:style w:type="character" w:styleId="Seitenzahl">
    <w:name w:val="page number"/>
    <w:basedOn w:val="Absatz-Standardschriftart"/>
    <w:uiPriority w:val="79"/>
    <w:semiHidden/>
    <w:rsid w:val="00E8428A"/>
  </w:style>
  <w:style w:type="paragraph" w:customStyle="1" w:styleId="Nummerierungabc">
    <w:name w:val="Nummerierung abc"/>
    <w:basedOn w:val="Listenabsatz"/>
    <w:uiPriority w:val="8"/>
    <w:qFormat/>
    <w:rsid w:val="00CF1E53"/>
    <w:pPr>
      <w:numPr>
        <w:ilvl w:val="8"/>
        <w:numId w:val="24"/>
      </w:numPr>
    </w:pPr>
  </w:style>
  <w:style w:type="paragraph" w:customStyle="1" w:styleId="Nummerierung3">
    <w:name w:val="Nummerierung 3"/>
    <w:basedOn w:val="Nummerierung2"/>
    <w:uiPriority w:val="7"/>
    <w:semiHidden/>
    <w:rsid w:val="005A357F"/>
    <w:pPr>
      <w:numPr>
        <w:ilvl w:val="7"/>
      </w:numPr>
    </w:pPr>
  </w:style>
  <w:style w:type="paragraph" w:customStyle="1" w:styleId="berschrift5nummeriert">
    <w:name w:val="Überschrift 5 nummeriert"/>
    <w:basedOn w:val="berschrift5"/>
    <w:next w:val="Standard"/>
    <w:uiPriority w:val="10"/>
    <w:semiHidden/>
    <w:rsid w:val="005A357F"/>
    <w:pPr>
      <w:numPr>
        <w:ilvl w:val="4"/>
        <w:numId w:val="24"/>
      </w:numPr>
    </w:pPr>
  </w:style>
  <w:style w:type="paragraph" w:customStyle="1" w:styleId="Dokumentbezeichnung">
    <w:name w:val="Dokumentbezeichnung"/>
    <w:basedOn w:val="berschrift1"/>
    <w:next w:val="Standard"/>
    <w:uiPriority w:val="98"/>
    <w:semiHidden/>
    <w:rsid w:val="00283995"/>
    <w:pPr>
      <w:pageBreakBefore/>
      <w:numPr>
        <w:numId w:val="28"/>
      </w:numPr>
      <w:pBdr>
        <w:top w:val="single" w:sz="8" w:space="5" w:color="000000" w:themeColor="text1"/>
        <w:left w:val="single" w:sz="8" w:space="5" w:color="000000" w:themeColor="text1"/>
        <w:bottom w:val="single" w:sz="8" w:space="5" w:color="000000" w:themeColor="text1"/>
        <w:right w:val="single" w:sz="8" w:space="5" w:color="000000" w:themeColor="text1"/>
      </w:pBdr>
      <w:shd w:val="clear" w:color="auto" w:fill="000000" w:themeFill="text1"/>
      <w:spacing w:before="600" w:after="600"/>
      <w:ind w:right="125"/>
    </w:pPr>
    <w:rPr>
      <w:bCs/>
      <w:color w:val="FFFFFF" w:themeColor="background1"/>
      <w:spacing w:val="6"/>
      <w:sz w:val="40"/>
      <w:szCs w:val="52"/>
    </w:rPr>
  </w:style>
  <w:style w:type="character" w:styleId="Platzhaltertext">
    <w:name w:val="Placeholder Text"/>
    <w:basedOn w:val="Absatz-Standardschriftart"/>
    <w:uiPriority w:val="79"/>
    <w:semiHidden/>
    <w:rsid w:val="00C30C28"/>
    <w:rPr>
      <w:color w:val="B9B9B9" w:themeColor="background2"/>
    </w:rPr>
  </w:style>
  <w:style w:type="paragraph" w:customStyle="1" w:styleId="ErstelltdurchVorlagenbauerchfrBirdLife">
    <w:name w:val="Erstellt durch Vorlagenbauer.ch für BirdLife"/>
    <w:basedOn w:val="Standard"/>
    <w:next w:val="Standard"/>
    <w:semiHidden/>
    <w:rsid w:val="00BB0EB7"/>
    <w:pPr>
      <w:shd w:val="clear" w:color="auto" w:fill="FFFFFF" w:themeFill="background1"/>
    </w:pPr>
  </w:style>
  <w:style w:type="paragraph" w:customStyle="1" w:styleId="Tabellenfolgezeile">
    <w:name w:val="Tabellenfolgezeile"/>
    <w:basedOn w:val="Standard"/>
    <w:next w:val="Standard"/>
    <w:uiPriority w:val="90"/>
    <w:semiHidden/>
    <w:qFormat/>
    <w:rsid w:val="0016774B"/>
    <w:pPr>
      <w:spacing w:line="20" w:lineRule="exact"/>
    </w:pPr>
    <w:rPr>
      <w:sz w:val="2"/>
      <w:szCs w:val="2"/>
    </w:rPr>
  </w:style>
  <w:style w:type="paragraph" w:styleId="Verzeichnis4">
    <w:name w:val="toc 4"/>
    <w:basedOn w:val="Standard"/>
    <w:next w:val="Standard"/>
    <w:autoRedefine/>
    <w:uiPriority w:val="39"/>
    <w:semiHidden/>
    <w:rsid w:val="001A52F4"/>
    <w:pPr>
      <w:tabs>
        <w:tab w:val="right" w:leader="dot" w:pos="9355"/>
      </w:tabs>
      <w:ind w:left="851" w:hanging="851"/>
    </w:pPr>
    <w:rPr>
      <w:noProof/>
    </w:rPr>
  </w:style>
  <w:style w:type="paragraph" w:styleId="Verzeichnis5">
    <w:name w:val="toc 5"/>
    <w:basedOn w:val="Standard"/>
    <w:next w:val="Standard"/>
    <w:autoRedefine/>
    <w:uiPriority w:val="39"/>
    <w:semiHidden/>
    <w:rsid w:val="001A52F4"/>
    <w:pPr>
      <w:tabs>
        <w:tab w:val="right" w:leader="dot" w:pos="9355"/>
      </w:tabs>
      <w:ind w:left="993" w:hanging="993"/>
    </w:pPr>
    <w:rPr>
      <w:noProof/>
    </w:rPr>
  </w:style>
  <w:style w:type="paragraph" w:customStyle="1" w:styleId="StandardmitAbsatz">
    <w:name w:val="Standard mit Absatz"/>
    <w:basedOn w:val="Standard"/>
    <w:qFormat/>
    <w:rsid w:val="00255FA3"/>
    <w:pPr>
      <w:spacing w:after="120"/>
    </w:pPr>
  </w:style>
  <w:style w:type="character" w:styleId="Fett">
    <w:name w:val="Strong"/>
    <w:basedOn w:val="Absatz-Standardschriftart"/>
    <w:uiPriority w:val="1"/>
    <w:qFormat/>
    <w:rsid w:val="00493895"/>
    <w:rPr>
      <w:rFonts w:asciiTheme="minorHAnsi" w:hAnsiTheme="minorHAnsi"/>
      <w:b/>
      <w:bCs/>
    </w:rPr>
  </w:style>
  <w:style w:type="paragraph" w:customStyle="1" w:styleId="auflistung">
    <w:name w:val="auflistung"/>
    <w:basedOn w:val="Standard"/>
    <w:uiPriority w:val="99"/>
    <w:semiHidden/>
    <w:rsid w:val="00D93D07"/>
    <w:pPr>
      <w:autoSpaceDE w:val="0"/>
      <w:autoSpaceDN w:val="0"/>
      <w:adjustRightInd w:val="0"/>
      <w:spacing w:after="260" w:line="120" w:lineRule="atLeast"/>
      <w:ind w:left="283"/>
      <w:textAlignment w:val="center"/>
    </w:pPr>
    <w:rPr>
      <w:rFonts w:ascii="EuclidCircularA-Regular" w:hAnsi="EuclidCircularA-Regular" w:cs="EuclidCircularA-Regular"/>
      <w:color w:val="000000"/>
      <w:lang w:val="en-GB"/>
    </w:rPr>
  </w:style>
  <w:style w:type="paragraph" w:customStyle="1" w:styleId="Claim">
    <w:name w:val="Claim"/>
    <w:basedOn w:val="Standard"/>
    <w:uiPriority w:val="98"/>
    <w:semiHidden/>
    <w:rsid w:val="00735EBA"/>
    <w:rPr>
      <w:rFonts w:ascii="Euclid Circular A Medium" w:hAnsi="Euclid Circular A Medium"/>
      <w:sz w:val="18"/>
    </w:rPr>
  </w:style>
  <w:style w:type="paragraph" w:customStyle="1" w:styleId="ClaimText">
    <w:name w:val="Claim Text"/>
    <w:basedOn w:val="Standard"/>
    <w:uiPriority w:val="98"/>
    <w:semiHidden/>
    <w:rsid w:val="009111CE"/>
    <w:pPr>
      <w:spacing w:line="200" w:lineRule="exact"/>
    </w:pPr>
    <w:rPr>
      <w:rFonts w:ascii="Euclid Circular A Light" w:hAnsi="Euclid Circular A Light"/>
      <w:color w:val="FFFFFF" w:themeColor="background1"/>
      <w:sz w:val="17"/>
    </w:rPr>
  </w:style>
  <w:style w:type="character" w:customStyle="1" w:styleId="Claim9Pt">
    <w:name w:val="Claim 9 Pt"/>
    <w:basedOn w:val="Absatz-Standardschriftart"/>
    <w:uiPriority w:val="1"/>
    <w:semiHidden/>
    <w:qFormat/>
    <w:rsid w:val="004A6CF6"/>
    <w:rPr>
      <w:rFonts w:ascii="Euclid Circular A Medium" w:hAnsi="Euclid Circular A Medium"/>
      <w:sz w:val="18"/>
    </w:rPr>
  </w:style>
  <w:style w:type="table" w:customStyle="1" w:styleId="BLTabelle1">
    <w:name w:val="BL Tabelle 1"/>
    <w:basedOn w:val="NormaleTabelle"/>
    <w:uiPriority w:val="99"/>
    <w:rsid w:val="00D128A4"/>
    <w:tblPr>
      <w:tblBorders>
        <w:top w:val="single" w:sz="4" w:space="0" w:color="auto"/>
        <w:bottom w:val="single" w:sz="4" w:space="0" w:color="auto"/>
        <w:insideH w:val="single" w:sz="4" w:space="0" w:color="auto"/>
        <w:insideV w:val="single" w:sz="4" w:space="0" w:color="auto"/>
      </w:tblBorders>
      <w:tblCellMar>
        <w:top w:w="51" w:type="dxa"/>
        <w:left w:w="79" w:type="dxa"/>
        <w:bottom w:w="51" w:type="dxa"/>
        <w:right w:w="79" w:type="dxa"/>
      </w:tblCellMar>
    </w:tblPr>
    <w:tblStylePr w:type="firstRow">
      <w:tblPr/>
      <w:tcPr>
        <w:tcBorders>
          <w:top w:val="single" w:sz="8" w:space="0" w:color="auto"/>
          <w:left w:val="nil"/>
          <w:bottom w:val="single" w:sz="8" w:space="0" w:color="auto"/>
          <w:right w:val="nil"/>
          <w:insideH w:val="nil"/>
          <w:insideV w:val="single" w:sz="4" w:space="0" w:color="auto"/>
          <w:tl2br w:val="nil"/>
          <w:tr2bl w:val="nil"/>
        </w:tcBorders>
      </w:tcPr>
    </w:tblStylePr>
    <w:tblStylePr w:type="lastRow">
      <w:tblPr/>
      <w:tcPr>
        <w:tcBorders>
          <w:top w:val="single" w:sz="8" w:space="0" w:color="auto"/>
          <w:left w:val="nil"/>
          <w:bottom w:val="single" w:sz="8" w:space="0" w:color="auto"/>
          <w:right w:val="nil"/>
          <w:insideH w:val="nil"/>
          <w:insideV w:val="single" w:sz="4" w:space="0" w:color="auto"/>
          <w:tl2br w:val="nil"/>
          <w:tr2bl w:val="nil"/>
        </w:tcBorders>
      </w:tcPr>
    </w:tblStylePr>
  </w:style>
  <w:style w:type="paragraph" w:customStyle="1" w:styleId="AufzhlungRechnung">
    <w:name w:val="Aufzählung Rechnung"/>
    <w:basedOn w:val="Standard"/>
    <w:uiPriority w:val="6"/>
    <w:qFormat/>
    <w:rsid w:val="00D97380"/>
    <w:pPr>
      <w:numPr>
        <w:numId w:val="38"/>
      </w:numPr>
      <w:spacing w:before="120" w:after="120"/>
      <w:ind w:left="238" w:right="-108" w:hanging="238"/>
      <w:contextualSpacing/>
    </w:pPr>
  </w:style>
  <w:style w:type="character" w:customStyle="1" w:styleId="Kursiv">
    <w:name w:val="Kursiv"/>
    <w:basedOn w:val="Absatz-Standardschriftart"/>
    <w:uiPriority w:val="1"/>
    <w:qFormat/>
    <w:rsid w:val="00493895"/>
    <w:rPr>
      <w:rFonts w:asciiTheme="minorHAnsi" w:hAnsiTheme="minorHAnsi"/>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8537005">
      <w:bodyDiv w:val="1"/>
      <w:marLeft w:val="0"/>
      <w:marRight w:val="0"/>
      <w:marTop w:val="0"/>
      <w:marBottom w:val="0"/>
      <w:divBdr>
        <w:top w:val="none" w:sz="0" w:space="0" w:color="auto"/>
        <w:left w:val="none" w:sz="0" w:space="0" w:color="auto"/>
        <w:bottom w:val="none" w:sz="0" w:space="0" w:color="auto"/>
        <w:right w:val="none" w:sz="0" w:space="0" w:color="auto"/>
      </w:divBdr>
      <w:divsChild>
        <w:div w:id="245498960">
          <w:marLeft w:val="0"/>
          <w:marRight w:val="0"/>
          <w:marTop w:val="0"/>
          <w:marBottom w:val="0"/>
          <w:divBdr>
            <w:top w:val="none" w:sz="0" w:space="0" w:color="auto"/>
            <w:left w:val="none" w:sz="0" w:space="0" w:color="auto"/>
            <w:bottom w:val="none" w:sz="0" w:space="0" w:color="auto"/>
            <w:right w:val="none" w:sz="0" w:space="0" w:color="auto"/>
          </w:divBdr>
        </w:div>
      </w:divsChild>
    </w:div>
    <w:div w:id="816190007">
      <w:bodyDiv w:val="1"/>
      <w:marLeft w:val="0"/>
      <w:marRight w:val="0"/>
      <w:marTop w:val="0"/>
      <w:marBottom w:val="0"/>
      <w:divBdr>
        <w:top w:val="none" w:sz="0" w:space="0" w:color="auto"/>
        <w:left w:val="none" w:sz="0" w:space="0" w:color="auto"/>
        <w:bottom w:val="none" w:sz="0" w:space="0" w:color="auto"/>
        <w:right w:val="none" w:sz="0" w:space="0" w:color="auto"/>
      </w:divBdr>
    </w:div>
    <w:div w:id="1976987349">
      <w:bodyDiv w:val="1"/>
      <w:marLeft w:val="0"/>
      <w:marRight w:val="0"/>
      <w:marTop w:val="0"/>
      <w:marBottom w:val="0"/>
      <w:divBdr>
        <w:top w:val="none" w:sz="0" w:space="0" w:color="auto"/>
        <w:left w:val="none" w:sz="0" w:space="0" w:color="auto"/>
        <w:bottom w:val="none" w:sz="0" w:space="0" w:color="auto"/>
        <w:right w:val="none" w:sz="0" w:space="0" w:color="auto"/>
      </w:divBdr>
      <w:divsChild>
        <w:div w:id="8331049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footer2.xml.rels><?xml version="1.0" encoding="UTF-8" standalone="yes"?>
<Relationships xmlns="http://schemas.openxmlformats.org/package/2006/relationships"><Relationship Id="rId2" Type="http://schemas.openxmlformats.org/officeDocument/2006/relationships/image" Target="media/image8.emf"/><Relationship Id="rId1" Type="http://schemas.openxmlformats.org/officeDocument/2006/relationships/image" Target="media/image7.emf"/></Relationships>
</file>

<file path=word/_rels/head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image" Target="media/image4.emf"/><Relationship Id="rId1" Type="http://schemas.openxmlformats.org/officeDocument/2006/relationships/image" Target="media/image3.emf"/><Relationship Id="rId4" Type="http://schemas.openxmlformats.org/officeDocument/2006/relationships/image" Target="media/image6.emf"/></Relationships>
</file>

<file path=word/_rels/settings.xml.rels><?xml version="1.0" encoding="UTF-8" standalone="yes"?>
<Relationships xmlns="http://schemas.openxmlformats.org/package/2006/relationships"><Relationship Id="rId1" Type="http://schemas.openxmlformats.org/officeDocument/2006/relationships/attachedTemplate" Target="file:////Users/stefan/Library/CloudStorage/OneDrive-FreigegebeneBibliotheken&#8211;BirdLifeSchweiz/Marketing%20-%20Marketing%20Fundraising%20Kommunikation/Kommunikation/Medien/VORLAGEN/Medienmitteilung%20Vorlage.dotx" TargetMode="External"/></Relationships>
</file>

<file path=word/theme/theme1.xml><?xml version="1.0" encoding="utf-8"?>
<a:theme xmlns:a="http://schemas.openxmlformats.org/drawingml/2006/main" name="Larissa-Design">
  <a:themeElements>
    <a:clrScheme name="BirdLife">
      <a:dk1>
        <a:sysClr val="windowText" lastClr="000000"/>
      </a:dk1>
      <a:lt1>
        <a:sysClr val="window" lastClr="FFFFFF"/>
      </a:lt1>
      <a:dk2>
        <a:srgbClr val="4B4B4B"/>
      </a:dk2>
      <a:lt2>
        <a:srgbClr val="B9B9B9"/>
      </a:lt2>
      <a:accent1>
        <a:srgbClr val="0B6FAC"/>
      </a:accent1>
      <a:accent2>
        <a:srgbClr val="4CBC38"/>
      </a:accent2>
      <a:accent3>
        <a:srgbClr val="B0AC0C"/>
      </a:accent3>
      <a:accent4>
        <a:srgbClr val="AF5009"/>
      </a:accent4>
      <a:accent5>
        <a:srgbClr val="AC0C99"/>
      </a:accent5>
      <a:accent6>
        <a:srgbClr val="0BA5AD"/>
      </a:accent6>
      <a:hlink>
        <a:srgbClr val="000000"/>
      </a:hlink>
      <a:folHlink>
        <a:srgbClr val="00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txDef>
      <a:spPr>
        <a:noFill/>
        <a:ln w="6350">
          <a:noFill/>
        </a:ln>
        <a:effectLst/>
      </a:spPr>
      <a:bodyPr wrap="square" lIns="0" tIns="0" rIns="0" bIns="0"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5aefbbf-e803-4937-bb7d-adf8d334ee86" xsi:nil="true"/>
    <lcf76f155ced4ddcb4097134ff3c332f xmlns="a074ed78-0612-432e-86b4-ee4b9bd6be1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6165BC84425904F8913C4CF5529758B" ma:contentTypeVersion="16" ma:contentTypeDescription="Create a new document." ma:contentTypeScope="" ma:versionID="310b9acb8dcecbd94cb9dcc9ea06ba73">
  <xsd:schema xmlns:xsd="http://www.w3.org/2001/XMLSchema" xmlns:xs="http://www.w3.org/2001/XMLSchema" xmlns:p="http://schemas.microsoft.com/office/2006/metadata/properties" xmlns:ns2="a074ed78-0612-432e-86b4-ee4b9bd6be11" xmlns:ns3="f5aefbbf-e803-4937-bb7d-adf8d334ee86" targetNamespace="http://schemas.microsoft.com/office/2006/metadata/properties" ma:root="true" ma:fieldsID="f5d0d602d1040b5a2f4a4b71bff6efc8" ns2:_="" ns3:_="">
    <xsd:import namespace="a074ed78-0612-432e-86b4-ee4b9bd6be11"/>
    <xsd:import namespace="f5aefbbf-e803-4937-bb7d-adf8d334ee8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74ed78-0612-432e-86b4-ee4b9bd6be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a79c879-9543-4900-8ef9-38b0cbbc337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5aefbbf-e803-4937-bb7d-adf8d334ee8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2d59bb3-eec1-4a3b-9905-abe9b00e8567}" ma:internalName="TaxCatchAll" ma:showField="CatchAllData" ma:web="f5aefbbf-e803-4937-bb7d-adf8d334ee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b:Source>
    <b:Tag>Authr</b:Tag>
    <b:SourceType>Book</b:SourceType>
    <b:Guid>{BA01FD2C-EDFC-4D13-8F46-679005D5D2FB}</b:Guid>
    <b:Author>
      <b:Author>
        <b:NameList>
          <b:Person>
            <b:Last>Autor</b:Last>
            <b:First>Anton</b:First>
          </b:Person>
        </b:NameList>
      </b:Author>
    </b:Author>
    <b:Title>Titel</b:Title>
    <b:Year>Jahr</b:Year>
    <b:City>Ort</b:City>
    <b:Publisher>Verleger</b:Publisher>
    <b:RefOrder>1</b:RefOrder>
  </b:Source>
</b:Sources>
</file>

<file path=customXml/itemProps1.xml><?xml version="1.0" encoding="utf-8"?>
<ds:datastoreItem xmlns:ds="http://schemas.openxmlformats.org/officeDocument/2006/customXml" ds:itemID="{A000BED3-F54C-414D-A2A4-3CB9371644D5}">
  <ds:schemaRefs>
    <ds:schemaRef ds:uri="http://schemas.microsoft.com/office/2006/metadata/properties"/>
    <ds:schemaRef ds:uri="http://schemas.microsoft.com/office/infopath/2007/PartnerControls"/>
    <ds:schemaRef ds:uri="f5aefbbf-e803-4937-bb7d-adf8d334ee86"/>
    <ds:schemaRef ds:uri="a074ed78-0612-432e-86b4-ee4b9bd6be11"/>
  </ds:schemaRefs>
</ds:datastoreItem>
</file>

<file path=customXml/itemProps2.xml><?xml version="1.0" encoding="utf-8"?>
<ds:datastoreItem xmlns:ds="http://schemas.openxmlformats.org/officeDocument/2006/customXml" ds:itemID="{D3FFE432-FDAD-4D6A-84E0-A019CEC8DE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74ed78-0612-432e-86b4-ee4b9bd6be11"/>
    <ds:schemaRef ds:uri="f5aefbbf-e803-4937-bb7d-adf8d334ee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1B9E7B-1F5D-4650-8E1E-7519107C4315}">
  <ds:schemaRefs>
    <ds:schemaRef ds:uri="http://schemas.microsoft.com/sharepoint/v3/contenttype/forms"/>
  </ds:schemaRefs>
</ds:datastoreItem>
</file>

<file path=customXml/itemProps4.xml><?xml version="1.0" encoding="utf-8"?>
<ds:datastoreItem xmlns:ds="http://schemas.openxmlformats.org/officeDocument/2006/customXml" ds:itemID="{A77B781F-CA08-491A-A6F1-F7575EFA33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Medienmitteilung Vorlage.dotx</Template>
  <TotalTime>0</TotalTime>
  <Pages>3</Pages>
  <Words>628</Words>
  <Characters>3962</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erstellt durch Vorlagenbauer.ch</Company>
  <LinksUpToDate>false</LinksUpToDate>
  <CharactersWithSpaces>4581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Office User</dc:creator>
  <cp:lastModifiedBy>Stefan Bachmann</cp:lastModifiedBy>
  <cp:revision>4</cp:revision>
  <cp:lastPrinted>2022-12-01T09:28:00Z</cp:lastPrinted>
  <dcterms:created xsi:type="dcterms:W3CDTF">2025-10-21T08:48:00Z</dcterms:created>
  <dcterms:modified xsi:type="dcterms:W3CDTF">2025-10-21T09:31:00Z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0x0101000E594130A2AF244FBF3F304D904ED593</vt:lpwstr>
  </property>
  <property fmtid="{D5CDD505-2E9C-101B-9397-08002B2CF9AE}" pid="3" name="MediaServiceImageTags">
    <vt:lpwstr/>
  </property>
</Properties>
</file>