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49A69" w14:textId="1DBB2BA8" w:rsidR="008505B7" w:rsidRPr="00C53CFE" w:rsidRDefault="008505B7" w:rsidP="008505B7">
      <w:pPr>
        <w:rPr>
          <w:rFonts w:ascii="Arial" w:hAnsi="Arial" w:cs="Arial"/>
          <w:i/>
          <w:iCs/>
          <w:sz w:val="22"/>
          <w:szCs w:val="22"/>
          <w:lang w:val="fr-CH"/>
        </w:rPr>
      </w:pPr>
      <w:r w:rsidRPr="00C53CFE">
        <w:rPr>
          <w:rFonts w:ascii="Arial" w:hAnsi="Arial" w:cs="Arial"/>
          <w:i/>
          <w:iCs/>
          <w:sz w:val="22"/>
          <w:szCs w:val="22"/>
          <w:lang w:val="fr-CH"/>
        </w:rPr>
        <w:t>COMMUNIQUE DE BIRDLIFE SUISSE du 6.1.2025</w:t>
      </w:r>
    </w:p>
    <w:p w14:paraId="4D52F19F" w14:textId="77777777" w:rsidR="008505B7" w:rsidRDefault="008505B7" w:rsidP="008505B7">
      <w:pPr>
        <w:rPr>
          <w:rFonts w:ascii="Arial" w:hAnsi="Arial" w:cs="Arial"/>
          <w:b/>
          <w:bCs/>
          <w:sz w:val="22"/>
          <w:szCs w:val="22"/>
          <w:lang w:val="fr-CH"/>
        </w:rPr>
      </w:pPr>
    </w:p>
    <w:p w14:paraId="6C58848C" w14:textId="77777777" w:rsidR="00EF10AB" w:rsidRPr="00C53CFE" w:rsidRDefault="00EF10AB" w:rsidP="008505B7">
      <w:pPr>
        <w:rPr>
          <w:rFonts w:ascii="Arial" w:hAnsi="Arial" w:cs="Arial"/>
          <w:b/>
          <w:bCs/>
          <w:sz w:val="22"/>
          <w:szCs w:val="22"/>
          <w:lang w:val="fr-CH"/>
        </w:rPr>
      </w:pPr>
    </w:p>
    <w:p w14:paraId="48A020A9" w14:textId="1FE84A4D" w:rsidR="008505B7" w:rsidRPr="00C5447E" w:rsidRDefault="008505B7" w:rsidP="008505B7">
      <w:pPr>
        <w:rPr>
          <w:rFonts w:ascii="Arial" w:hAnsi="Arial" w:cs="Arial"/>
          <w:sz w:val="44"/>
          <w:szCs w:val="44"/>
          <w:lang w:val="fr-CH"/>
        </w:rPr>
      </w:pPr>
      <w:r w:rsidRPr="00C5447E">
        <w:rPr>
          <w:rFonts w:ascii="Arial" w:hAnsi="Arial" w:cs="Arial"/>
          <w:sz w:val="44"/>
          <w:szCs w:val="44"/>
          <w:lang w:val="fr-CH"/>
        </w:rPr>
        <w:t>Un début d’année sous le signe des oiseaux</w:t>
      </w:r>
    </w:p>
    <w:p w14:paraId="4211C19F" w14:textId="77777777" w:rsidR="008505B7" w:rsidRPr="00C53CFE" w:rsidRDefault="008505B7" w:rsidP="008505B7">
      <w:pPr>
        <w:rPr>
          <w:rFonts w:ascii="Arial" w:hAnsi="Arial" w:cs="Arial"/>
          <w:b/>
          <w:bCs/>
          <w:sz w:val="22"/>
          <w:szCs w:val="22"/>
          <w:lang w:val="fr-CH"/>
        </w:rPr>
      </w:pPr>
    </w:p>
    <w:p w14:paraId="3E3DBC84" w14:textId="6FA9E2EC" w:rsidR="008505B7" w:rsidRPr="00C5447E" w:rsidRDefault="008505B7" w:rsidP="00C5447E">
      <w:pPr>
        <w:spacing w:line="276" w:lineRule="auto"/>
        <w:rPr>
          <w:rFonts w:ascii="Arial" w:hAnsi="Arial" w:cs="Arial"/>
          <w:b/>
          <w:bCs/>
          <w:sz w:val="21"/>
          <w:szCs w:val="21"/>
          <w:lang w:val="fr-CH"/>
        </w:rPr>
      </w:pPr>
      <w:r w:rsidRPr="00C5447E">
        <w:rPr>
          <w:rFonts w:ascii="Arial" w:hAnsi="Arial" w:cs="Arial"/>
          <w:b/>
          <w:bCs/>
          <w:sz w:val="21"/>
          <w:szCs w:val="21"/>
          <w:lang w:val="fr-CH"/>
        </w:rPr>
        <w:t xml:space="preserve">Du 10 au 12 janvier l'action </w:t>
      </w:r>
      <w:proofErr w:type="spellStart"/>
      <w:r w:rsidRPr="00C5447E">
        <w:rPr>
          <w:rFonts w:ascii="Arial" w:hAnsi="Arial" w:cs="Arial"/>
          <w:b/>
          <w:bCs/>
          <w:sz w:val="21"/>
          <w:szCs w:val="21"/>
          <w:lang w:val="fr-CH"/>
        </w:rPr>
        <w:t>BirdLife</w:t>
      </w:r>
      <w:proofErr w:type="spellEnd"/>
      <w:r w:rsidRPr="00C5447E">
        <w:rPr>
          <w:rFonts w:ascii="Arial" w:hAnsi="Arial" w:cs="Arial"/>
          <w:b/>
          <w:bCs/>
          <w:sz w:val="21"/>
          <w:szCs w:val="21"/>
          <w:lang w:val="fr-CH"/>
        </w:rPr>
        <w:t xml:space="preserve"> </w:t>
      </w:r>
      <w:r w:rsidR="007772AC" w:rsidRPr="00C5447E">
        <w:rPr>
          <w:rFonts w:ascii="Arial" w:hAnsi="Arial" w:cs="Arial"/>
          <w:b/>
          <w:bCs/>
          <w:sz w:val="21"/>
          <w:szCs w:val="21"/>
          <w:lang w:val="fr-CH"/>
        </w:rPr>
        <w:t>« </w:t>
      </w:r>
      <w:r w:rsidRPr="00C5447E">
        <w:rPr>
          <w:rFonts w:ascii="Arial" w:hAnsi="Arial" w:cs="Arial"/>
          <w:b/>
          <w:bCs/>
          <w:sz w:val="21"/>
          <w:szCs w:val="21"/>
          <w:lang w:val="fr-CH"/>
        </w:rPr>
        <w:t>Oiseaux en hiver » aura lieu pour la première fois dans toute la Suisse. Une invitation à découvrir les oiseaux autour de chez soi. De belles rencontres en perspective avec le rougegorge, les différentes espèces de mésanges et d’autres encore.</w:t>
      </w:r>
    </w:p>
    <w:p w14:paraId="6175DFEE" w14:textId="77777777" w:rsidR="008505B7" w:rsidRPr="00C5447E" w:rsidRDefault="008505B7" w:rsidP="00C5447E">
      <w:pPr>
        <w:spacing w:line="276" w:lineRule="auto"/>
        <w:rPr>
          <w:rFonts w:ascii="Arial" w:hAnsi="Arial" w:cs="Arial"/>
          <w:sz w:val="21"/>
          <w:szCs w:val="21"/>
          <w:lang w:val="fr-CH"/>
        </w:rPr>
      </w:pPr>
    </w:p>
    <w:p w14:paraId="021C8E59" w14:textId="52BAB98F" w:rsidR="008505B7" w:rsidRPr="00C5447E" w:rsidRDefault="008505B7" w:rsidP="00C5447E">
      <w:pPr>
        <w:spacing w:line="276" w:lineRule="auto"/>
        <w:rPr>
          <w:rFonts w:ascii="Arial" w:hAnsi="Arial" w:cs="Arial"/>
          <w:sz w:val="21"/>
          <w:szCs w:val="21"/>
          <w:lang w:val="fr-CH"/>
        </w:rPr>
      </w:pPr>
      <w:r w:rsidRPr="00C5447E">
        <w:rPr>
          <w:rFonts w:ascii="Arial" w:hAnsi="Arial" w:cs="Arial"/>
          <w:sz w:val="21"/>
          <w:szCs w:val="21"/>
          <w:lang w:val="fr-CH"/>
        </w:rPr>
        <w:t>On le remarque encore à peine : les jours s'allongent. Les premiers oiseaux semblent déjà ressentir la nouvelle énergie et se mettent timidement à chanter. En se rendant dans son jardin ou le parc voisin, il est plus facile de repérer les oiseaux comme les arbres sont encore dépourvus de feuilles. Ainsi, chacun peut repérer ici un groupe de mésanges à longue queue ou là un rougegorge en quête de nourriture.</w:t>
      </w:r>
      <w:r w:rsidR="00482DE2" w:rsidRPr="00C5447E">
        <w:rPr>
          <w:rFonts w:ascii="Arial" w:hAnsi="Arial" w:cs="Arial"/>
          <w:sz w:val="21"/>
          <w:szCs w:val="21"/>
          <w:lang w:val="fr-CH"/>
        </w:rPr>
        <w:t xml:space="preserve"> Autre avantage : le nombre d’espèces est plus limité à cette époque ce qui limite les risques de confusion.</w:t>
      </w:r>
    </w:p>
    <w:p w14:paraId="1C8D9A7E" w14:textId="77777777" w:rsidR="008505B7" w:rsidRPr="00C5447E" w:rsidRDefault="008505B7" w:rsidP="00C5447E">
      <w:pPr>
        <w:spacing w:line="276" w:lineRule="auto"/>
        <w:rPr>
          <w:rFonts w:ascii="Arial" w:hAnsi="Arial" w:cs="Arial"/>
          <w:sz w:val="21"/>
          <w:szCs w:val="21"/>
          <w:lang w:val="fr-CH"/>
        </w:rPr>
      </w:pPr>
    </w:p>
    <w:p w14:paraId="7F6C830D" w14:textId="6F87866F" w:rsidR="008505B7" w:rsidRPr="00C5447E" w:rsidRDefault="008505B7" w:rsidP="00C5447E">
      <w:pPr>
        <w:spacing w:line="276" w:lineRule="auto"/>
        <w:rPr>
          <w:rFonts w:ascii="Arial" w:hAnsi="Arial" w:cs="Arial"/>
          <w:sz w:val="21"/>
          <w:szCs w:val="21"/>
          <w:lang w:val="fr-CH"/>
        </w:rPr>
      </w:pPr>
      <w:r w:rsidRPr="00C5447E">
        <w:rPr>
          <w:rFonts w:ascii="Arial" w:hAnsi="Arial" w:cs="Arial"/>
          <w:sz w:val="21"/>
          <w:szCs w:val="21"/>
          <w:lang w:val="fr-CH"/>
        </w:rPr>
        <w:t xml:space="preserve">Avec l'action « Oiseaux en hiver », </w:t>
      </w:r>
      <w:proofErr w:type="spellStart"/>
      <w:r w:rsidRPr="00C5447E">
        <w:rPr>
          <w:rFonts w:ascii="Arial" w:hAnsi="Arial" w:cs="Arial"/>
          <w:sz w:val="21"/>
          <w:szCs w:val="21"/>
          <w:lang w:val="fr-CH"/>
        </w:rPr>
        <w:t>BirdLife</w:t>
      </w:r>
      <w:proofErr w:type="spellEnd"/>
      <w:r w:rsidRPr="00C5447E">
        <w:rPr>
          <w:rFonts w:ascii="Arial" w:hAnsi="Arial" w:cs="Arial"/>
          <w:sz w:val="21"/>
          <w:szCs w:val="21"/>
          <w:lang w:val="fr-CH"/>
        </w:rPr>
        <w:t xml:space="preserve"> Suisse vous invite à compter les oiseaux dans les agglomérations. Aucune connaissance préalable n’est requise. Pour la participation à l’action, il suffit de choisir une heure entre le 10 et le 12 janvier et de noter le nombre le plus élevé d'oiseaux observés simultanément pour une espèce donnée. </w:t>
      </w:r>
      <w:r w:rsidR="00482DE2" w:rsidRPr="00C5447E">
        <w:rPr>
          <w:rFonts w:ascii="Arial" w:hAnsi="Arial" w:cs="Arial"/>
          <w:sz w:val="21"/>
          <w:szCs w:val="21"/>
          <w:lang w:val="fr-CH"/>
        </w:rPr>
        <w:t xml:space="preserve">Les données sont à transmettre en ligne </w:t>
      </w:r>
      <w:r w:rsidR="00C53CFE" w:rsidRPr="00C5447E">
        <w:rPr>
          <w:rFonts w:ascii="Arial" w:hAnsi="Arial" w:cs="Arial"/>
          <w:sz w:val="21"/>
          <w:szCs w:val="21"/>
          <w:lang w:val="fr-CH"/>
        </w:rPr>
        <w:t xml:space="preserve">sur </w:t>
      </w:r>
      <w:r w:rsidR="00125D41">
        <w:rPr>
          <w:rFonts w:ascii="Arial" w:hAnsi="Arial" w:cs="Arial"/>
          <w:sz w:val="21"/>
          <w:szCs w:val="21"/>
          <w:lang w:val="fr-CH"/>
        </w:rPr>
        <w:br/>
      </w:r>
      <w:hyperlink r:id="rId11" w:history="1">
        <w:r w:rsidR="00C53CFE" w:rsidRPr="00C5447E">
          <w:rPr>
            <w:rFonts w:ascii="Arial" w:hAnsi="Arial" w:cs="Arial"/>
            <w:color w:val="0000FF"/>
            <w:sz w:val="21"/>
            <w:szCs w:val="21"/>
            <w:u w:val="single"/>
            <w:lang w:val="fr-CH"/>
          </w:rPr>
          <w:t>www.oiseauxenhiver.ch</w:t>
        </w:r>
      </w:hyperlink>
      <w:r w:rsidR="00C53CFE" w:rsidRPr="00C5447E">
        <w:rPr>
          <w:rFonts w:ascii="Arial" w:hAnsi="Arial" w:cs="Arial"/>
          <w:sz w:val="21"/>
          <w:szCs w:val="21"/>
          <w:lang w:val="fr-CH"/>
        </w:rPr>
        <w:t>.</w:t>
      </w:r>
      <w:r w:rsidR="00C53CFE" w:rsidRPr="00C5447E">
        <w:rPr>
          <w:rFonts w:ascii="Arial" w:hAnsi="Arial" w:cs="Arial"/>
          <w:b/>
          <w:bCs/>
          <w:sz w:val="21"/>
          <w:szCs w:val="21"/>
          <w:lang w:val="fr-CH"/>
        </w:rPr>
        <w:t xml:space="preserve"> </w:t>
      </w:r>
      <w:proofErr w:type="spellStart"/>
      <w:r w:rsidRPr="00C5447E">
        <w:rPr>
          <w:rFonts w:ascii="Arial" w:hAnsi="Arial" w:cs="Arial"/>
          <w:sz w:val="21"/>
          <w:szCs w:val="21"/>
          <w:lang w:val="fr-CH"/>
        </w:rPr>
        <w:t>BirdLife</w:t>
      </w:r>
      <w:proofErr w:type="spellEnd"/>
      <w:r w:rsidRPr="00C5447E">
        <w:rPr>
          <w:rFonts w:ascii="Arial" w:hAnsi="Arial" w:cs="Arial"/>
          <w:sz w:val="21"/>
          <w:szCs w:val="21"/>
          <w:lang w:val="fr-CH"/>
        </w:rPr>
        <w:t xml:space="preserve"> met à disposition sur son site Internet des aides à l'identification et d'autres informations utiles. </w:t>
      </w:r>
      <w:r w:rsidR="00EF10AB" w:rsidRPr="00C5447E">
        <w:rPr>
          <w:rFonts w:ascii="Arial" w:hAnsi="Arial" w:cs="Arial"/>
          <w:sz w:val="21"/>
          <w:szCs w:val="21"/>
          <w:lang w:val="fr-CH"/>
        </w:rPr>
        <w:t>Un nombre élevé de participants permettrait de dresser un état de situation plus précis des oiseaux présents à cette époque dans les jardins et parcs suisses.</w:t>
      </w:r>
    </w:p>
    <w:p w14:paraId="1C7830CE" w14:textId="77777777" w:rsidR="008505B7" w:rsidRPr="00C5447E" w:rsidRDefault="008505B7" w:rsidP="00C5447E">
      <w:pPr>
        <w:spacing w:line="276" w:lineRule="auto"/>
        <w:rPr>
          <w:rFonts w:ascii="Arial" w:hAnsi="Arial" w:cs="Arial"/>
          <w:sz w:val="21"/>
          <w:szCs w:val="21"/>
          <w:lang w:val="fr-CH"/>
        </w:rPr>
      </w:pPr>
    </w:p>
    <w:p w14:paraId="130F924E" w14:textId="09B95B9E" w:rsidR="00482DE2" w:rsidRPr="00C5447E" w:rsidRDefault="008505B7" w:rsidP="00C5447E">
      <w:pPr>
        <w:spacing w:line="276" w:lineRule="auto"/>
        <w:rPr>
          <w:rFonts w:ascii="Arial" w:hAnsi="Arial" w:cs="Arial"/>
          <w:sz w:val="21"/>
          <w:szCs w:val="21"/>
          <w:lang w:val="fr-CH"/>
        </w:rPr>
      </w:pPr>
      <w:r w:rsidRPr="00C5447E">
        <w:rPr>
          <w:rFonts w:ascii="Arial" w:hAnsi="Arial" w:cs="Arial"/>
          <w:sz w:val="21"/>
          <w:szCs w:val="21"/>
          <w:lang w:val="fr-CH"/>
        </w:rPr>
        <w:t xml:space="preserve">« En tant qu'organisation de protection de la nature, </w:t>
      </w:r>
      <w:r w:rsidR="00482DE2" w:rsidRPr="00C5447E">
        <w:rPr>
          <w:rFonts w:ascii="Arial" w:hAnsi="Arial" w:cs="Arial"/>
          <w:sz w:val="21"/>
          <w:szCs w:val="21"/>
          <w:lang w:val="fr-CH"/>
        </w:rPr>
        <w:t>l</w:t>
      </w:r>
      <w:r w:rsidR="00E4751E" w:rsidRPr="00C5447E">
        <w:rPr>
          <w:rFonts w:ascii="Arial" w:hAnsi="Arial" w:cs="Arial"/>
          <w:sz w:val="21"/>
          <w:szCs w:val="21"/>
          <w:lang w:val="fr-CH"/>
        </w:rPr>
        <w:t xml:space="preserve">a mise sur pied </w:t>
      </w:r>
      <w:r w:rsidRPr="00C5447E">
        <w:rPr>
          <w:rFonts w:ascii="Arial" w:hAnsi="Arial" w:cs="Arial"/>
          <w:sz w:val="21"/>
          <w:szCs w:val="21"/>
          <w:lang w:val="fr-CH"/>
        </w:rPr>
        <w:t xml:space="preserve">de telles actions </w:t>
      </w:r>
      <w:r w:rsidR="00482DE2" w:rsidRPr="00C5447E">
        <w:rPr>
          <w:rFonts w:ascii="Arial" w:hAnsi="Arial" w:cs="Arial"/>
          <w:sz w:val="21"/>
          <w:szCs w:val="21"/>
          <w:lang w:val="fr-CH"/>
        </w:rPr>
        <w:t>permet</w:t>
      </w:r>
      <w:r w:rsidRPr="00C5447E">
        <w:rPr>
          <w:rFonts w:ascii="Arial" w:hAnsi="Arial" w:cs="Arial"/>
          <w:sz w:val="21"/>
          <w:szCs w:val="21"/>
          <w:lang w:val="fr-CH"/>
        </w:rPr>
        <w:t>, en plus de l'acquisition de connaissances</w:t>
      </w:r>
      <w:r w:rsidR="00482DE2" w:rsidRPr="00C5447E">
        <w:rPr>
          <w:rFonts w:ascii="Arial" w:hAnsi="Arial" w:cs="Arial"/>
          <w:sz w:val="21"/>
          <w:szCs w:val="21"/>
          <w:lang w:val="fr-CH"/>
        </w:rPr>
        <w:t>, de</w:t>
      </w:r>
      <w:r w:rsidRPr="00C5447E">
        <w:rPr>
          <w:rFonts w:ascii="Arial" w:hAnsi="Arial" w:cs="Arial"/>
          <w:sz w:val="21"/>
          <w:szCs w:val="21"/>
          <w:lang w:val="fr-CH"/>
        </w:rPr>
        <w:t xml:space="preserve"> </w:t>
      </w:r>
      <w:r w:rsidR="00482DE2" w:rsidRPr="00C5447E">
        <w:rPr>
          <w:rFonts w:ascii="Arial" w:hAnsi="Arial" w:cs="Arial"/>
          <w:sz w:val="21"/>
          <w:szCs w:val="21"/>
          <w:lang w:val="fr-CH"/>
        </w:rPr>
        <w:t xml:space="preserve">sensibiliser et même d’enthousiasmer </w:t>
      </w:r>
      <w:r w:rsidRPr="00C5447E">
        <w:rPr>
          <w:rFonts w:ascii="Arial" w:hAnsi="Arial" w:cs="Arial"/>
          <w:sz w:val="21"/>
          <w:szCs w:val="21"/>
          <w:lang w:val="fr-CH"/>
        </w:rPr>
        <w:t xml:space="preserve">les gens pour la </w:t>
      </w:r>
      <w:r w:rsidR="00482DE2" w:rsidRPr="00C5447E">
        <w:rPr>
          <w:rFonts w:ascii="Arial" w:hAnsi="Arial" w:cs="Arial"/>
          <w:sz w:val="21"/>
          <w:szCs w:val="21"/>
          <w:lang w:val="fr-CH"/>
        </w:rPr>
        <w:t xml:space="preserve">cause de la </w:t>
      </w:r>
      <w:r w:rsidRPr="00C5447E">
        <w:rPr>
          <w:rFonts w:ascii="Arial" w:hAnsi="Arial" w:cs="Arial"/>
          <w:sz w:val="21"/>
          <w:szCs w:val="21"/>
          <w:lang w:val="fr-CH"/>
        </w:rPr>
        <w:t>nature</w:t>
      </w:r>
      <w:r w:rsidR="00482DE2" w:rsidRPr="00C5447E">
        <w:rPr>
          <w:rFonts w:ascii="Arial" w:hAnsi="Arial" w:cs="Arial"/>
          <w:sz w:val="21"/>
          <w:szCs w:val="21"/>
          <w:lang w:val="fr-CH"/>
        </w:rPr>
        <w:t xml:space="preserve"> » précise François Turrian, le directeur romand de </w:t>
      </w:r>
      <w:proofErr w:type="spellStart"/>
      <w:r w:rsidR="00482DE2" w:rsidRPr="00C5447E">
        <w:rPr>
          <w:rFonts w:ascii="Arial" w:hAnsi="Arial" w:cs="Arial"/>
          <w:sz w:val="21"/>
          <w:szCs w:val="21"/>
          <w:lang w:val="fr-CH"/>
        </w:rPr>
        <w:t>BirdLife</w:t>
      </w:r>
      <w:proofErr w:type="spellEnd"/>
      <w:r w:rsidR="00482DE2" w:rsidRPr="00C5447E">
        <w:rPr>
          <w:rFonts w:ascii="Arial" w:hAnsi="Arial" w:cs="Arial"/>
          <w:sz w:val="21"/>
          <w:szCs w:val="21"/>
          <w:lang w:val="fr-CH"/>
        </w:rPr>
        <w:t xml:space="preserve">. </w:t>
      </w:r>
      <w:r w:rsidRPr="00C5447E">
        <w:rPr>
          <w:rFonts w:ascii="Arial" w:hAnsi="Arial" w:cs="Arial"/>
          <w:sz w:val="21"/>
          <w:szCs w:val="21"/>
          <w:lang w:val="fr-CH"/>
        </w:rPr>
        <w:t xml:space="preserve"> </w:t>
      </w:r>
      <w:r w:rsidR="00482DE2" w:rsidRPr="00C5447E">
        <w:rPr>
          <w:rFonts w:ascii="Arial" w:hAnsi="Arial" w:cs="Arial"/>
          <w:sz w:val="21"/>
          <w:szCs w:val="21"/>
          <w:lang w:val="fr-CH"/>
        </w:rPr>
        <w:t>« </w:t>
      </w:r>
      <w:r w:rsidRPr="00C5447E">
        <w:rPr>
          <w:rFonts w:ascii="Arial" w:hAnsi="Arial" w:cs="Arial"/>
          <w:sz w:val="21"/>
          <w:szCs w:val="21"/>
          <w:lang w:val="fr-CH"/>
        </w:rPr>
        <w:t xml:space="preserve">Les oiseaux sont des ambassadeurs importants </w:t>
      </w:r>
      <w:r w:rsidR="00482DE2" w:rsidRPr="00C5447E">
        <w:rPr>
          <w:rFonts w:ascii="Arial" w:hAnsi="Arial" w:cs="Arial"/>
          <w:sz w:val="21"/>
          <w:szCs w:val="21"/>
          <w:lang w:val="fr-CH"/>
        </w:rPr>
        <w:t>pour la biodiversité par leur beauté et par leur sensibilité aux impacts environnementaux</w:t>
      </w:r>
      <w:r w:rsidRPr="00C5447E">
        <w:rPr>
          <w:rFonts w:ascii="Arial" w:hAnsi="Arial" w:cs="Arial"/>
          <w:sz w:val="21"/>
          <w:szCs w:val="21"/>
          <w:lang w:val="fr-CH"/>
        </w:rPr>
        <w:t xml:space="preserve"> », explique</w:t>
      </w:r>
      <w:r w:rsidR="00482DE2" w:rsidRPr="00C5447E">
        <w:rPr>
          <w:rFonts w:ascii="Arial" w:hAnsi="Arial" w:cs="Arial"/>
          <w:sz w:val="21"/>
          <w:szCs w:val="21"/>
          <w:lang w:val="fr-CH"/>
        </w:rPr>
        <w:t>-t-il</w:t>
      </w:r>
      <w:r w:rsidRPr="00C5447E">
        <w:rPr>
          <w:rFonts w:ascii="Arial" w:hAnsi="Arial" w:cs="Arial"/>
          <w:sz w:val="21"/>
          <w:szCs w:val="21"/>
          <w:lang w:val="fr-CH"/>
        </w:rPr>
        <w:t xml:space="preserve">. </w:t>
      </w:r>
      <w:r w:rsidR="00C53CFE" w:rsidRPr="00C5447E">
        <w:rPr>
          <w:rFonts w:ascii="Arial" w:hAnsi="Arial" w:cs="Arial"/>
          <w:sz w:val="21"/>
          <w:szCs w:val="21"/>
          <w:lang w:val="fr-CH"/>
        </w:rPr>
        <w:t>Participer à l’action « oiseaux en hiver » est l’occasion idéale pour débuter son apprentissage des oiseaux de chez nous.</w:t>
      </w:r>
    </w:p>
    <w:p w14:paraId="75C0761A" w14:textId="77777777" w:rsidR="00482DE2" w:rsidRPr="00C5447E" w:rsidRDefault="00482DE2" w:rsidP="00C5447E">
      <w:pPr>
        <w:spacing w:line="276" w:lineRule="auto"/>
        <w:rPr>
          <w:rFonts w:ascii="Arial" w:hAnsi="Arial" w:cs="Arial"/>
          <w:sz w:val="21"/>
          <w:szCs w:val="21"/>
          <w:lang w:val="fr-CH"/>
        </w:rPr>
      </w:pPr>
    </w:p>
    <w:p w14:paraId="57315B20" w14:textId="14EB2619" w:rsidR="008505B7" w:rsidRDefault="008505B7" w:rsidP="00C5447E">
      <w:pPr>
        <w:spacing w:line="276" w:lineRule="auto"/>
        <w:rPr>
          <w:rFonts w:ascii="Arial" w:hAnsi="Arial" w:cs="Arial"/>
          <w:sz w:val="21"/>
          <w:szCs w:val="21"/>
          <w:lang w:val="fr-CH"/>
        </w:rPr>
      </w:pPr>
      <w:r w:rsidRPr="00C5447E">
        <w:rPr>
          <w:rFonts w:ascii="Arial" w:hAnsi="Arial" w:cs="Arial"/>
          <w:sz w:val="21"/>
          <w:szCs w:val="21"/>
          <w:lang w:val="fr-CH"/>
        </w:rPr>
        <w:t xml:space="preserve">Afin </w:t>
      </w:r>
      <w:r w:rsidR="00482DE2" w:rsidRPr="00C5447E">
        <w:rPr>
          <w:rFonts w:ascii="Arial" w:hAnsi="Arial" w:cs="Arial"/>
          <w:sz w:val="21"/>
          <w:szCs w:val="21"/>
          <w:lang w:val="fr-CH"/>
        </w:rPr>
        <w:t>d’éveiller et de former</w:t>
      </w:r>
      <w:r w:rsidRPr="00C5447E">
        <w:rPr>
          <w:rFonts w:ascii="Arial" w:hAnsi="Arial" w:cs="Arial"/>
          <w:sz w:val="21"/>
          <w:szCs w:val="21"/>
          <w:lang w:val="fr-CH"/>
        </w:rPr>
        <w:t xml:space="preserve"> le grand public</w:t>
      </w:r>
      <w:r w:rsidR="00482DE2" w:rsidRPr="00C5447E">
        <w:rPr>
          <w:rFonts w:ascii="Arial" w:hAnsi="Arial" w:cs="Arial"/>
          <w:sz w:val="21"/>
          <w:szCs w:val="21"/>
          <w:lang w:val="fr-CH"/>
        </w:rPr>
        <w:t xml:space="preserve"> à la biodiversité et aux oiseaux</w:t>
      </w:r>
      <w:r w:rsidRPr="00C5447E">
        <w:rPr>
          <w:rFonts w:ascii="Arial" w:hAnsi="Arial" w:cs="Arial"/>
          <w:sz w:val="21"/>
          <w:szCs w:val="21"/>
          <w:lang w:val="fr-CH"/>
        </w:rPr>
        <w:t xml:space="preserve">, le réseau </w:t>
      </w:r>
      <w:proofErr w:type="spellStart"/>
      <w:r w:rsidRPr="00C5447E">
        <w:rPr>
          <w:rFonts w:ascii="Arial" w:hAnsi="Arial" w:cs="Arial"/>
          <w:sz w:val="21"/>
          <w:szCs w:val="21"/>
          <w:lang w:val="fr-CH"/>
        </w:rPr>
        <w:t>BirdLife</w:t>
      </w:r>
      <w:proofErr w:type="spellEnd"/>
      <w:r w:rsidRPr="00C5447E">
        <w:rPr>
          <w:rFonts w:ascii="Arial" w:hAnsi="Arial" w:cs="Arial"/>
          <w:sz w:val="21"/>
          <w:szCs w:val="21"/>
          <w:lang w:val="fr-CH"/>
        </w:rPr>
        <w:t xml:space="preserve">, </w:t>
      </w:r>
      <w:r w:rsidR="00482DE2" w:rsidRPr="00C5447E">
        <w:rPr>
          <w:rFonts w:ascii="Arial" w:hAnsi="Arial" w:cs="Arial"/>
          <w:sz w:val="21"/>
          <w:szCs w:val="21"/>
          <w:lang w:val="fr-CH"/>
        </w:rPr>
        <w:t xml:space="preserve">avec </w:t>
      </w:r>
      <w:r w:rsidRPr="00C5447E">
        <w:rPr>
          <w:rFonts w:ascii="Arial" w:hAnsi="Arial" w:cs="Arial"/>
          <w:sz w:val="21"/>
          <w:szCs w:val="21"/>
          <w:lang w:val="fr-CH"/>
        </w:rPr>
        <w:t xml:space="preserve">ses associations locales et cantonales organisent chaque année un grand nombre de cours pour débutants. Les personnes intéressées y apprennent à connaître les espèces d'oiseaux les plus fréquentes ainsi que leurs exigences en matière d'habitat et sont ainsi initiées à l'observation de la nature. </w:t>
      </w:r>
    </w:p>
    <w:p w14:paraId="2698DFD8" w14:textId="77777777" w:rsidR="00125D41" w:rsidRDefault="00125D41" w:rsidP="00C5447E">
      <w:pPr>
        <w:spacing w:line="276" w:lineRule="auto"/>
        <w:rPr>
          <w:rFonts w:ascii="Arial" w:hAnsi="Arial" w:cs="Arial"/>
          <w:sz w:val="21"/>
          <w:szCs w:val="21"/>
          <w:lang w:val="fr-CH"/>
        </w:rPr>
      </w:pPr>
    </w:p>
    <w:p w14:paraId="3A3B717F" w14:textId="751B6EC5" w:rsidR="00125D41" w:rsidRDefault="00125D41" w:rsidP="00C5447E">
      <w:pPr>
        <w:spacing w:line="276" w:lineRule="auto"/>
        <w:rPr>
          <w:rFonts w:ascii="Arial" w:hAnsi="Arial" w:cs="Arial"/>
          <w:sz w:val="21"/>
          <w:szCs w:val="21"/>
          <w:lang w:val="fr-CH"/>
        </w:rPr>
      </w:pPr>
      <w:r>
        <w:rPr>
          <w:rFonts w:ascii="Arial" w:hAnsi="Arial" w:cs="Arial"/>
          <w:sz w:val="21"/>
          <w:szCs w:val="21"/>
          <w:lang w:val="fr-CH"/>
        </w:rPr>
        <w:t>Liens :</w:t>
      </w:r>
    </w:p>
    <w:p w14:paraId="01298FA3" w14:textId="77777777" w:rsidR="00125D41" w:rsidRDefault="00125D41" w:rsidP="00C5447E">
      <w:pPr>
        <w:spacing w:line="276" w:lineRule="auto"/>
        <w:rPr>
          <w:rFonts w:ascii="Arial" w:hAnsi="Arial" w:cs="Arial"/>
          <w:sz w:val="21"/>
          <w:szCs w:val="21"/>
          <w:lang w:val="fr-CH"/>
        </w:rPr>
      </w:pPr>
    </w:p>
    <w:p w14:paraId="18981E95" w14:textId="77777777" w:rsidR="00125D41" w:rsidRPr="00125D41" w:rsidRDefault="00125D41" w:rsidP="00125D41">
      <w:pPr>
        <w:numPr>
          <w:ilvl w:val="0"/>
          <w:numId w:val="39"/>
        </w:numPr>
        <w:spacing w:line="276" w:lineRule="auto"/>
        <w:rPr>
          <w:rFonts w:ascii="Arial" w:hAnsi="Arial" w:cs="Arial"/>
          <w:sz w:val="21"/>
          <w:szCs w:val="21"/>
          <w:lang w:val="fr-CH"/>
        </w:rPr>
      </w:pPr>
      <w:r w:rsidRPr="00125D41">
        <w:rPr>
          <w:rFonts w:ascii="Arial" w:hAnsi="Arial" w:cs="Arial"/>
          <w:sz w:val="21"/>
          <w:szCs w:val="21"/>
          <w:lang w:val="fr-CH"/>
        </w:rPr>
        <w:t xml:space="preserve">Action « oiseaux en hiver » :  </w:t>
      </w:r>
      <w:hyperlink r:id="rId12" w:history="1">
        <w:r w:rsidRPr="00125D41">
          <w:rPr>
            <w:rStyle w:val="Hyperlink"/>
            <w:rFonts w:ascii="Arial" w:hAnsi="Arial" w:cs="Arial"/>
            <w:sz w:val="21"/>
            <w:szCs w:val="21"/>
            <w:lang w:val="fr-CH"/>
          </w:rPr>
          <w:t>www.birdlife.ch/fr/content/oiseaux-de-nos-jardins-en-hiver</w:t>
        </w:r>
      </w:hyperlink>
    </w:p>
    <w:p w14:paraId="1ED9F866" w14:textId="77777777" w:rsidR="00125D41" w:rsidRPr="00125D41" w:rsidRDefault="00125D41" w:rsidP="00125D41">
      <w:pPr>
        <w:numPr>
          <w:ilvl w:val="0"/>
          <w:numId w:val="39"/>
        </w:numPr>
        <w:spacing w:line="276" w:lineRule="auto"/>
        <w:rPr>
          <w:rFonts w:ascii="Arial" w:hAnsi="Arial" w:cs="Arial"/>
          <w:sz w:val="21"/>
          <w:szCs w:val="21"/>
          <w:lang w:val="fr-CH"/>
        </w:rPr>
      </w:pPr>
      <w:r w:rsidRPr="00125D41">
        <w:rPr>
          <w:rFonts w:ascii="Arial" w:hAnsi="Arial" w:cs="Arial"/>
          <w:sz w:val="21"/>
          <w:szCs w:val="21"/>
          <w:lang w:val="fr-CH"/>
        </w:rPr>
        <w:t xml:space="preserve">Formation romande en ornithologie (complète en 2025) : </w:t>
      </w:r>
      <w:hyperlink r:id="rId13" w:history="1">
        <w:r w:rsidRPr="00125D41">
          <w:rPr>
            <w:rStyle w:val="Hyperlink"/>
            <w:rFonts w:ascii="Arial" w:hAnsi="Arial" w:cs="Arial"/>
            <w:sz w:val="21"/>
            <w:szCs w:val="21"/>
            <w:lang w:val="fr-CH"/>
          </w:rPr>
          <w:t>www.birdlife.ch/fr/content/cours</w:t>
        </w:r>
      </w:hyperlink>
    </w:p>
    <w:p w14:paraId="4205D114" w14:textId="2B1B125C" w:rsidR="00125D41" w:rsidRPr="00125D41" w:rsidRDefault="00125D41" w:rsidP="00125D41">
      <w:pPr>
        <w:pStyle w:val="Listenabsatz"/>
        <w:numPr>
          <w:ilvl w:val="0"/>
          <w:numId w:val="39"/>
        </w:numPr>
        <w:spacing w:line="276" w:lineRule="auto"/>
        <w:rPr>
          <w:rFonts w:ascii="Arial" w:hAnsi="Arial" w:cs="Arial"/>
          <w:sz w:val="21"/>
          <w:szCs w:val="21"/>
          <w:lang w:val="fr-CH"/>
        </w:rPr>
      </w:pPr>
      <w:r w:rsidRPr="00125D41">
        <w:rPr>
          <w:rFonts w:ascii="Arial" w:hAnsi="Arial" w:cs="Arial"/>
          <w:sz w:val="21"/>
          <w:szCs w:val="21"/>
          <w:lang w:val="fr-CH"/>
        </w:rPr>
        <w:t xml:space="preserve">Biodiversité dans les agglomérations : </w:t>
      </w:r>
      <w:hyperlink r:id="rId14" w:history="1">
        <w:r w:rsidRPr="00125D41">
          <w:rPr>
            <w:rStyle w:val="Hyperlink"/>
            <w:rFonts w:ascii="Arial" w:hAnsi="Arial" w:cs="Arial"/>
            <w:sz w:val="21"/>
            <w:szCs w:val="21"/>
            <w:lang w:val="fr-CH"/>
          </w:rPr>
          <w:t>www.birdlife.ch/fr/content/agglomerations</w:t>
        </w:r>
      </w:hyperlink>
    </w:p>
    <w:p w14:paraId="63C0F7DB" w14:textId="77777777" w:rsidR="00C5447E" w:rsidRDefault="00C5447E" w:rsidP="008505B7">
      <w:pPr>
        <w:rPr>
          <w:rFonts w:ascii="Arial" w:hAnsi="Arial" w:cs="Arial"/>
          <w:sz w:val="22"/>
          <w:szCs w:val="22"/>
          <w:lang w:val="fr-CH"/>
        </w:rPr>
      </w:pPr>
    </w:p>
    <w:p w14:paraId="55E65239" w14:textId="4D10DF34" w:rsidR="00C5447E" w:rsidRPr="00C53CFE" w:rsidRDefault="00C5447E" w:rsidP="008505B7">
      <w:pPr>
        <w:rPr>
          <w:rFonts w:ascii="Arial" w:hAnsi="Arial" w:cs="Arial"/>
          <w:sz w:val="22"/>
          <w:szCs w:val="22"/>
          <w:lang w:val="fr-CH"/>
        </w:rPr>
      </w:pPr>
      <w:r>
        <w:rPr>
          <w:noProof/>
        </w:rPr>
        <w:lastRenderedPageBreak/>
        <mc:AlternateContent>
          <mc:Choice Requires="wps">
            <w:drawing>
              <wp:inline distT="0" distB="0" distL="0" distR="0" wp14:anchorId="1B4F9BBE" wp14:editId="785D4C93">
                <wp:extent cx="6030595" cy="2975406"/>
                <wp:effectExtent l="0" t="0" r="1905" b="3175"/>
                <wp:docPr id="177844266" name="Textfeld 177844266"/>
                <wp:cNvGraphicFramePr/>
                <a:graphic xmlns:a="http://schemas.openxmlformats.org/drawingml/2006/main">
                  <a:graphicData uri="http://schemas.microsoft.com/office/word/2010/wordprocessingShape">
                    <wps:wsp>
                      <wps:cNvSpPr txBox="1"/>
                      <wps:spPr>
                        <a:xfrm>
                          <a:off x="0" y="0"/>
                          <a:ext cx="6030595" cy="2975406"/>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B57F3" w14:textId="77777777" w:rsidR="00C5447E" w:rsidRDefault="00C5447E" w:rsidP="00C5447E">
                            <w:pPr>
                              <w:pStyle w:val="StandardmitAbsatz"/>
                              <w:rPr>
                                <w:rFonts w:asciiTheme="majorHAnsi" w:eastAsiaTheme="majorEastAsia" w:hAnsiTheme="majorHAnsi" w:cstheme="majorBidi"/>
                                <w:b/>
                                <w:bCs/>
                                <w:sz w:val="28"/>
                                <w:szCs w:val="28"/>
                              </w:rPr>
                            </w:pPr>
                          </w:p>
                          <w:p w14:paraId="7E9907FF" w14:textId="276DA40C" w:rsidR="00C5447E" w:rsidRPr="00C5447E" w:rsidRDefault="00C5447E" w:rsidP="00C5447E">
                            <w:pPr>
                              <w:pStyle w:val="StandardmitAbsatz"/>
                              <w:rPr>
                                <w:rFonts w:ascii="Arial" w:eastAsiaTheme="majorEastAsia" w:hAnsi="Arial" w:cs="Arial"/>
                                <w:b/>
                                <w:bCs/>
                                <w:sz w:val="28"/>
                                <w:szCs w:val="28"/>
                                <w:lang w:val="fr-CH"/>
                              </w:rPr>
                            </w:pPr>
                            <w:proofErr w:type="spellStart"/>
                            <w:r w:rsidRPr="00C5447E">
                              <w:rPr>
                                <w:rFonts w:ascii="Arial" w:eastAsiaTheme="majorEastAsia" w:hAnsi="Arial" w:cs="Arial"/>
                                <w:b/>
                                <w:bCs/>
                                <w:sz w:val="28"/>
                                <w:szCs w:val="28"/>
                                <w:lang w:val="fr-CH"/>
                              </w:rPr>
                              <w:t>BirdLife</w:t>
                            </w:r>
                            <w:proofErr w:type="spellEnd"/>
                            <w:r w:rsidRPr="00C5447E">
                              <w:rPr>
                                <w:rFonts w:ascii="Arial" w:eastAsiaTheme="majorEastAsia" w:hAnsi="Arial" w:cs="Arial"/>
                                <w:b/>
                                <w:bCs/>
                                <w:sz w:val="28"/>
                                <w:szCs w:val="28"/>
                                <w:lang w:val="fr-CH"/>
                              </w:rPr>
                              <w:t xml:space="preserve"> Suisse : Ensemble pour la biodiversité – du niveau local au niveau mondial</w:t>
                            </w:r>
                          </w:p>
                          <w:p w14:paraId="788CB84B" w14:textId="5B57B4B0" w:rsidR="00C5447E" w:rsidRPr="00C5447E" w:rsidRDefault="00C5447E" w:rsidP="00C5447E">
                            <w:pPr>
                              <w:pStyle w:val="StandardmitAbsatz"/>
                              <w:spacing w:line="276" w:lineRule="auto"/>
                              <w:rPr>
                                <w:rFonts w:ascii="Arial" w:hAnsi="Arial" w:cs="Arial"/>
                                <w:bCs/>
                                <w:sz w:val="21"/>
                                <w:szCs w:val="21"/>
                                <w:lang w:val="fr-CH"/>
                              </w:rPr>
                            </w:pPr>
                            <w:r w:rsidRPr="00C5447E">
                              <w:rPr>
                                <w:rFonts w:ascii="Arial" w:hAnsi="Arial" w:cs="Arial"/>
                                <w:bCs/>
                                <w:sz w:val="21"/>
                                <w:szCs w:val="21"/>
                                <w:lang w:val="fr-CH"/>
                              </w:rPr>
                              <w:br/>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Suisse s'engage avec compétence et passion pour la nature. Avec nos 70’000 membres, 430 sections locales et 19 associations cantonales, nous travaillons à tous les niveaux pour la préservation de la biodiversité. Avec les autres organisations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dans 120 pays, nous formons le plus grand réseau de conservation de la nature au monde.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s'investit ainsi du niveau local au niveau mondial.</w:t>
                            </w:r>
                          </w:p>
                          <w:p w14:paraId="49870424" w14:textId="77777777" w:rsidR="00C5447E" w:rsidRPr="00C5447E" w:rsidRDefault="00C5447E" w:rsidP="00C5447E">
                            <w:pPr>
                              <w:pStyle w:val="StandardmitAbsatz"/>
                              <w:spacing w:line="276" w:lineRule="auto"/>
                              <w:rPr>
                                <w:rFonts w:ascii="Arial" w:hAnsi="Arial" w:cs="Arial"/>
                                <w:bCs/>
                                <w:sz w:val="21"/>
                                <w:szCs w:val="21"/>
                                <w:lang w:val="fr-CH"/>
                              </w:rPr>
                            </w:pP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conduit de nombreux projets de conservation pour les espèces menacées telles que la chevêche d’Athéna et le martin-pêcheur ainsi que pour leurs habitats, et se bat pour de meilleures conditions-cadres pour la biodiversité. Avec les centres-nature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nos publications et formations, nous sommes les ambassadeurs de la nature auprès du public et motivons les gens à la protéger.</w:t>
                            </w:r>
                          </w:p>
                          <w:p w14:paraId="5BB6AC52" w14:textId="343B206D" w:rsidR="00C5447E" w:rsidRPr="00C5447E" w:rsidRDefault="00C5447E" w:rsidP="00C5447E">
                            <w:pPr>
                              <w:pStyle w:val="StandardmitAbsatz"/>
                              <w:spacing w:line="276" w:lineRule="auto"/>
                              <w:rPr>
                                <w:rFonts w:ascii="Arial" w:hAnsi="Arial" w:cs="Arial"/>
                                <w:bCs/>
                                <w:sz w:val="21"/>
                                <w:szCs w:val="21"/>
                                <w:lang w:val="fr-CH"/>
                              </w:rPr>
                            </w:pPr>
                            <w:r w:rsidRPr="00C5447E">
                              <w:rPr>
                                <w:rFonts w:ascii="Arial" w:hAnsi="Arial" w:cs="Arial"/>
                                <w:bCs/>
                                <w:sz w:val="21"/>
                                <w:szCs w:val="21"/>
                                <w:lang w:val="fr-CH"/>
                              </w:rPr>
                              <w:t xml:space="preserve">Votre cœur bat-il aussi pour la nature et les oiseaux ? </w:t>
                            </w:r>
                            <w:proofErr w:type="spellStart"/>
                            <w:r w:rsidRPr="00C5447E">
                              <w:rPr>
                                <w:rFonts w:ascii="Arial" w:hAnsi="Arial" w:cs="Arial"/>
                                <w:bCs/>
                                <w:sz w:val="21"/>
                                <w:szCs w:val="21"/>
                                <w:lang w:val="fr-CH"/>
                              </w:rPr>
                              <w:t>Rejoignez vous</w:t>
                            </w:r>
                            <w:proofErr w:type="spellEnd"/>
                            <w:r w:rsidRPr="00C5447E">
                              <w:rPr>
                                <w:rFonts w:ascii="Arial" w:hAnsi="Arial" w:cs="Arial"/>
                                <w:bCs/>
                                <w:sz w:val="21"/>
                                <w:szCs w:val="21"/>
                                <w:lang w:val="fr-CH"/>
                              </w:rPr>
                              <w:t xml:space="preserve"> aussi le réseau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 www.birdlife.ch</w:t>
                            </w:r>
                          </w:p>
                          <w:p w14:paraId="25FE9665" w14:textId="32E340D6" w:rsidR="00C5447E" w:rsidRPr="00C5447E" w:rsidRDefault="00C5447E" w:rsidP="00C5447E">
                            <w:pPr>
                              <w:pStyle w:val="StandardmitAbsatz"/>
                              <w:spacing w:line="276" w:lineRule="auto"/>
                              <w:rPr>
                                <w:rFonts w:ascii="Arial" w:hAnsi="Arial" w:cs="Arial"/>
                                <w:bCs/>
                                <w:sz w:val="21"/>
                                <w:szCs w:val="21"/>
                                <w:lang w:val="fr-CH"/>
                              </w:rPr>
                            </w:pPr>
                            <w:proofErr w:type="spellStart"/>
                            <w:r w:rsidRPr="00C5447E">
                              <w:rPr>
                                <w:rFonts w:ascii="Arial" w:hAnsi="Arial" w:cs="Arial"/>
                                <w:bCs/>
                                <w:i/>
                                <w:iCs/>
                                <w:sz w:val="21"/>
                                <w:szCs w:val="21"/>
                                <w:lang w:val="fr-CH"/>
                              </w:rPr>
                              <w:t>BirdLife</w:t>
                            </w:r>
                            <w:proofErr w:type="spellEnd"/>
                            <w:r w:rsidRPr="00C5447E">
                              <w:rPr>
                                <w:rFonts w:ascii="Arial" w:hAnsi="Arial" w:cs="Arial"/>
                                <w:bCs/>
                                <w:i/>
                                <w:iCs/>
                                <w:sz w:val="21"/>
                                <w:szCs w:val="21"/>
                                <w:lang w:val="fr-CH"/>
                              </w:rPr>
                              <w:t xml:space="preserv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B4F9BBE" id="_x0000_t202" coordsize="21600,21600" o:spt="202" path="m,l,21600r21600,l21600,xe">
                <v:stroke joinstyle="miter"/>
                <v:path gradientshapeok="t" o:connecttype="rect"/>
              </v:shapetype>
              <v:shape id="Textfeld 177844266" o:spid="_x0000_s1026" type="#_x0000_t202" style="width:474.85pt;height:2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" fillcolor="#daf2d5 [661]" stroked="f" strokeweight=".5pt">
                <v:textbox style="mso-fit-shape-to-text:t" inset="3mm,0,3mm,2mm">
                  <w:txbxContent>
                    <w:p w14:paraId="1CAB57F3" w14:textId="77777777" w:rsidR="00C5447E" w:rsidRDefault="00C5447E" w:rsidP="00C5447E">
                      <w:pPr>
                        <w:pStyle w:val="StandardmitAbsatz"/>
                        <w:rPr>
                          <w:rFonts w:asciiTheme="majorHAnsi" w:eastAsiaTheme="majorEastAsia" w:hAnsiTheme="majorHAnsi" w:cstheme="majorBidi"/>
                          <w:b/>
                          <w:bCs/>
                          <w:sz w:val="28"/>
                          <w:szCs w:val="28"/>
                        </w:rPr>
                      </w:pPr>
                    </w:p>
                    <w:p w14:paraId="7E9907FF" w14:textId="276DA40C" w:rsidR="00C5447E" w:rsidRPr="00C5447E" w:rsidRDefault="00C5447E" w:rsidP="00C5447E">
                      <w:pPr>
                        <w:pStyle w:val="StandardmitAbsatz"/>
                        <w:rPr>
                          <w:rFonts w:ascii="Arial" w:eastAsiaTheme="majorEastAsia" w:hAnsi="Arial" w:cs="Arial"/>
                          <w:b/>
                          <w:bCs/>
                          <w:sz w:val="28"/>
                          <w:szCs w:val="28"/>
                          <w:lang w:val="fr-CH"/>
                        </w:rPr>
                      </w:pPr>
                      <w:proofErr w:type="spellStart"/>
                      <w:r w:rsidRPr="00C5447E">
                        <w:rPr>
                          <w:rFonts w:ascii="Arial" w:eastAsiaTheme="majorEastAsia" w:hAnsi="Arial" w:cs="Arial"/>
                          <w:b/>
                          <w:bCs/>
                          <w:sz w:val="28"/>
                          <w:szCs w:val="28"/>
                          <w:lang w:val="fr-CH"/>
                        </w:rPr>
                        <w:t>BirdLife</w:t>
                      </w:r>
                      <w:proofErr w:type="spellEnd"/>
                      <w:r w:rsidRPr="00C5447E">
                        <w:rPr>
                          <w:rFonts w:ascii="Arial" w:eastAsiaTheme="majorEastAsia" w:hAnsi="Arial" w:cs="Arial"/>
                          <w:b/>
                          <w:bCs/>
                          <w:sz w:val="28"/>
                          <w:szCs w:val="28"/>
                          <w:lang w:val="fr-CH"/>
                        </w:rPr>
                        <w:t xml:space="preserve"> Suisse : Ensemble pour la biodiversité – du niveau local au niveau mondial</w:t>
                      </w:r>
                    </w:p>
                    <w:p w14:paraId="788CB84B" w14:textId="5B57B4B0" w:rsidR="00C5447E" w:rsidRPr="00C5447E" w:rsidRDefault="00C5447E" w:rsidP="00C5447E">
                      <w:pPr>
                        <w:pStyle w:val="StandardmitAbsatz"/>
                        <w:spacing w:line="276" w:lineRule="auto"/>
                        <w:rPr>
                          <w:rFonts w:ascii="Arial" w:hAnsi="Arial" w:cs="Arial"/>
                          <w:bCs/>
                          <w:sz w:val="21"/>
                          <w:szCs w:val="21"/>
                          <w:lang w:val="fr-CH"/>
                        </w:rPr>
                      </w:pPr>
                      <w:r w:rsidRPr="00C5447E">
                        <w:rPr>
                          <w:rFonts w:ascii="Arial" w:hAnsi="Arial" w:cs="Arial"/>
                          <w:bCs/>
                          <w:sz w:val="21"/>
                          <w:szCs w:val="21"/>
                          <w:lang w:val="fr-CH"/>
                        </w:rPr>
                        <w:br/>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Suisse s'engage avec compétence et passion pour la nature. Avec nos 70’000 membres, 430 sections locales et 19 associations cantonales, nous travaillons à tous les niveaux pour la préservation de la biodiversité. Avec les autres organisations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dans 120 pays, nous formons le plus grand réseau de conservation de la nature au monde.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s'investit ainsi du niveau local au niveau mondial.</w:t>
                      </w:r>
                    </w:p>
                    <w:p w14:paraId="49870424" w14:textId="77777777" w:rsidR="00C5447E" w:rsidRPr="00C5447E" w:rsidRDefault="00C5447E" w:rsidP="00C5447E">
                      <w:pPr>
                        <w:pStyle w:val="StandardmitAbsatz"/>
                        <w:spacing w:line="276" w:lineRule="auto"/>
                        <w:rPr>
                          <w:rFonts w:ascii="Arial" w:hAnsi="Arial" w:cs="Arial"/>
                          <w:bCs/>
                          <w:sz w:val="21"/>
                          <w:szCs w:val="21"/>
                          <w:lang w:val="fr-CH"/>
                        </w:rPr>
                      </w:pP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xml:space="preserve"> conduit de nombreux projets de conservation pour les espèces menacées telles que la chevêche d’Athéna et le martin-pêcheur ainsi que pour leurs habitats, et se bat pour de meilleures conditions-cadres pour la biodiversité. Avec les centres-nature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nos publications et formations, nous sommes les ambassadeurs de la nature auprès du public et motivons les gens à la protéger.</w:t>
                      </w:r>
                    </w:p>
                    <w:p w14:paraId="5BB6AC52" w14:textId="343B206D" w:rsidR="00C5447E" w:rsidRPr="00C5447E" w:rsidRDefault="00C5447E" w:rsidP="00C5447E">
                      <w:pPr>
                        <w:pStyle w:val="StandardmitAbsatz"/>
                        <w:spacing w:line="276" w:lineRule="auto"/>
                        <w:rPr>
                          <w:rFonts w:ascii="Arial" w:hAnsi="Arial" w:cs="Arial"/>
                          <w:bCs/>
                          <w:sz w:val="21"/>
                          <w:szCs w:val="21"/>
                          <w:lang w:val="fr-CH"/>
                        </w:rPr>
                      </w:pPr>
                      <w:r w:rsidRPr="00C5447E">
                        <w:rPr>
                          <w:rFonts w:ascii="Arial" w:hAnsi="Arial" w:cs="Arial"/>
                          <w:bCs/>
                          <w:sz w:val="21"/>
                          <w:szCs w:val="21"/>
                          <w:lang w:val="fr-CH"/>
                        </w:rPr>
                        <w:t xml:space="preserve">Votre cœur bat-il aussi pour la nature et les oiseaux ? </w:t>
                      </w:r>
                      <w:proofErr w:type="spellStart"/>
                      <w:r w:rsidRPr="00C5447E">
                        <w:rPr>
                          <w:rFonts w:ascii="Arial" w:hAnsi="Arial" w:cs="Arial"/>
                          <w:bCs/>
                          <w:sz w:val="21"/>
                          <w:szCs w:val="21"/>
                          <w:lang w:val="fr-CH"/>
                        </w:rPr>
                        <w:t>Rejoignez vous</w:t>
                      </w:r>
                      <w:proofErr w:type="spellEnd"/>
                      <w:r w:rsidRPr="00C5447E">
                        <w:rPr>
                          <w:rFonts w:ascii="Arial" w:hAnsi="Arial" w:cs="Arial"/>
                          <w:bCs/>
                          <w:sz w:val="21"/>
                          <w:szCs w:val="21"/>
                          <w:lang w:val="fr-CH"/>
                        </w:rPr>
                        <w:t xml:space="preserve"> aussi le réseau </w:t>
                      </w:r>
                      <w:proofErr w:type="spellStart"/>
                      <w:r w:rsidRPr="00C5447E">
                        <w:rPr>
                          <w:rFonts w:ascii="Arial" w:hAnsi="Arial" w:cs="Arial"/>
                          <w:bCs/>
                          <w:sz w:val="21"/>
                          <w:szCs w:val="21"/>
                          <w:lang w:val="fr-CH"/>
                        </w:rPr>
                        <w:t>BirdLife</w:t>
                      </w:r>
                      <w:proofErr w:type="spellEnd"/>
                      <w:r w:rsidRPr="00C5447E">
                        <w:rPr>
                          <w:rFonts w:ascii="Arial" w:hAnsi="Arial" w:cs="Arial"/>
                          <w:bCs/>
                          <w:sz w:val="21"/>
                          <w:szCs w:val="21"/>
                          <w:lang w:val="fr-CH"/>
                        </w:rPr>
                        <w:t> : www.birdlife.ch</w:t>
                      </w:r>
                    </w:p>
                    <w:p w14:paraId="25FE9665" w14:textId="32E340D6" w:rsidR="00C5447E" w:rsidRPr="00C5447E" w:rsidRDefault="00C5447E" w:rsidP="00C5447E">
                      <w:pPr>
                        <w:pStyle w:val="StandardmitAbsatz"/>
                        <w:spacing w:line="276" w:lineRule="auto"/>
                        <w:rPr>
                          <w:rFonts w:ascii="Arial" w:hAnsi="Arial" w:cs="Arial"/>
                          <w:bCs/>
                          <w:sz w:val="21"/>
                          <w:szCs w:val="21"/>
                          <w:lang w:val="fr-CH"/>
                        </w:rPr>
                      </w:pPr>
                      <w:proofErr w:type="spellStart"/>
                      <w:r w:rsidRPr="00C5447E">
                        <w:rPr>
                          <w:rFonts w:ascii="Arial" w:hAnsi="Arial" w:cs="Arial"/>
                          <w:bCs/>
                          <w:i/>
                          <w:iCs/>
                          <w:sz w:val="21"/>
                          <w:szCs w:val="21"/>
                          <w:lang w:val="fr-CH"/>
                        </w:rPr>
                        <w:t>BirdLife</w:t>
                      </w:r>
                      <w:proofErr w:type="spellEnd"/>
                      <w:r w:rsidRPr="00C5447E">
                        <w:rPr>
                          <w:rFonts w:ascii="Arial" w:hAnsi="Arial" w:cs="Arial"/>
                          <w:bCs/>
                          <w:i/>
                          <w:iCs/>
                          <w:sz w:val="21"/>
                          <w:szCs w:val="21"/>
                          <w:lang w:val="fr-CH"/>
                        </w:rPr>
                        <w:t xml:space="preserve"> Suisse vous remercie de votre intérêt et de votre soutien.</w:t>
                      </w:r>
                    </w:p>
                  </w:txbxContent>
                </v:textbox>
                <w10:anchorlock/>
              </v:shape>
            </w:pict>
          </mc:Fallback>
        </mc:AlternateContent>
      </w:r>
    </w:p>
    <w:p w14:paraId="4199F7ED" w14:textId="77777777" w:rsidR="00C53CFE" w:rsidRDefault="00C53CFE" w:rsidP="008505B7">
      <w:pPr>
        <w:rPr>
          <w:rFonts w:ascii="Arial" w:hAnsi="Arial" w:cs="Arial"/>
          <w:sz w:val="22"/>
          <w:szCs w:val="22"/>
          <w:lang w:val="fr-CH"/>
        </w:rPr>
      </w:pPr>
    </w:p>
    <w:p w14:paraId="5FAFA1D2" w14:textId="77777777" w:rsidR="00C53CFE" w:rsidRDefault="00C53CFE" w:rsidP="008505B7">
      <w:pPr>
        <w:rPr>
          <w:rFonts w:ascii="Arial" w:hAnsi="Arial" w:cs="Arial"/>
          <w:sz w:val="22"/>
          <w:szCs w:val="22"/>
          <w:lang w:val="fr-CH"/>
        </w:rPr>
      </w:pPr>
    </w:p>
    <w:p w14:paraId="4B2C587F" w14:textId="77777777" w:rsidR="00C5447E" w:rsidRPr="00C5447E" w:rsidRDefault="00C5447E" w:rsidP="008505B7">
      <w:pPr>
        <w:rPr>
          <w:rFonts w:ascii="Arial" w:hAnsi="Arial" w:cs="Arial"/>
          <w:sz w:val="21"/>
          <w:szCs w:val="21"/>
          <w:lang w:val="fr-CH"/>
        </w:rPr>
      </w:pPr>
    </w:p>
    <w:p w14:paraId="1FD5B093" w14:textId="71D6CBD9" w:rsidR="00C53CFE" w:rsidRPr="00C5447E" w:rsidRDefault="00C53CFE" w:rsidP="008505B7">
      <w:pPr>
        <w:rPr>
          <w:rFonts w:ascii="Arial" w:hAnsi="Arial" w:cs="Arial"/>
          <w:b/>
          <w:bCs/>
          <w:sz w:val="21"/>
          <w:szCs w:val="21"/>
          <w:lang w:val="fr-CH"/>
        </w:rPr>
      </w:pPr>
      <w:r w:rsidRPr="00C5447E">
        <w:rPr>
          <w:rFonts w:ascii="Arial" w:hAnsi="Arial" w:cs="Arial"/>
          <w:b/>
          <w:bCs/>
          <w:sz w:val="21"/>
          <w:szCs w:val="21"/>
          <w:lang w:val="fr-CH"/>
        </w:rPr>
        <w:t>Plus d’informations :</w:t>
      </w:r>
    </w:p>
    <w:p w14:paraId="5CB26B58" w14:textId="33A4E2DF" w:rsidR="008505B7" w:rsidRPr="00C5447E" w:rsidRDefault="00C53CFE" w:rsidP="00C5447E">
      <w:pPr>
        <w:pStyle w:val="Listenabsatz"/>
        <w:numPr>
          <w:ilvl w:val="0"/>
          <w:numId w:val="38"/>
        </w:numPr>
        <w:ind w:left="284" w:hanging="284"/>
        <w:rPr>
          <w:rFonts w:ascii="Arial" w:hAnsi="Arial" w:cs="Arial"/>
          <w:sz w:val="21"/>
          <w:szCs w:val="21"/>
          <w:lang w:val="fr-CH"/>
        </w:rPr>
      </w:pPr>
      <w:r w:rsidRPr="00C5447E">
        <w:rPr>
          <w:rFonts w:ascii="Arial" w:hAnsi="Arial" w:cs="Arial"/>
          <w:sz w:val="21"/>
          <w:szCs w:val="21"/>
          <w:lang w:val="fr-CH"/>
        </w:rPr>
        <w:t>Action</w:t>
      </w:r>
      <w:r w:rsidR="007D4001" w:rsidRPr="00C5447E">
        <w:rPr>
          <w:rFonts w:ascii="Arial" w:hAnsi="Arial" w:cs="Arial"/>
          <w:sz w:val="21"/>
          <w:szCs w:val="21"/>
          <w:lang w:val="fr-CH"/>
        </w:rPr>
        <w:t xml:space="preserve"> « oiseaux en hiver » : </w:t>
      </w:r>
      <w:r w:rsidRPr="00C5447E">
        <w:rPr>
          <w:rFonts w:ascii="Arial" w:hAnsi="Arial" w:cs="Arial"/>
          <w:sz w:val="21"/>
          <w:szCs w:val="21"/>
          <w:lang w:val="fr-CH"/>
        </w:rPr>
        <w:t xml:space="preserve"> </w:t>
      </w:r>
      <w:hyperlink r:id="rId15" w:history="1">
        <w:r w:rsidR="00994380" w:rsidRPr="00994380">
          <w:rPr>
            <w:rFonts w:ascii="Arial" w:hAnsi="Arial" w:cs="Arial"/>
            <w:sz w:val="21"/>
            <w:szCs w:val="21"/>
            <w:u w:val="single"/>
            <w:lang w:val="fr-CH"/>
          </w:rPr>
          <w:t>www.birdlife.ch/oiseaux-hiver</w:t>
        </w:r>
      </w:hyperlink>
    </w:p>
    <w:p w14:paraId="1D8C403C" w14:textId="13AF4370" w:rsidR="00C53CFE" w:rsidRPr="00C5447E" w:rsidRDefault="00C53CFE" w:rsidP="00C5447E">
      <w:pPr>
        <w:pStyle w:val="Listenabsatz"/>
        <w:numPr>
          <w:ilvl w:val="0"/>
          <w:numId w:val="38"/>
        </w:numPr>
        <w:ind w:left="284" w:hanging="284"/>
        <w:rPr>
          <w:rFonts w:ascii="Arial" w:hAnsi="Arial" w:cs="Arial"/>
          <w:sz w:val="21"/>
          <w:szCs w:val="21"/>
          <w:lang w:val="fr-CH"/>
        </w:rPr>
      </w:pPr>
      <w:r w:rsidRPr="00C5447E">
        <w:rPr>
          <w:rFonts w:ascii="Arial" w:hAnsi="Arial" w:cs="Arial"/>
          <w:sz w:val="21"/>
          <w:szCs w:val="21"/>
          <w:lang w:val="fr-CH"/>
        </w:rPr>
        <w:t>Formation romande en ornithologie</w:t>
      </w:r>
      <w:r w:rsidR="007D4001" w:rsidRPr="00C5447E">
        <w:rPr>
          <w:rFonts w:ascii="Arial" w:hAnsi="Arial" w:cs="Arial"/>
          <w:sz w:val="21"/>
          <w:szCs w:val="21"/>
          <w:lang w:val="fr-CH"/>
        </w:rPr>
        <w:t xml:space="preserve"> (complète en 2025)</w:t>
      </w:r>
      <w:r w:rsidRPr="00C5447E">
        <w:rPr>
          <w:rFonts w:ascii="Arial" w:hAnsi="Arial" w:cs="Arial"/>
          <w:sz w:val="21"/>
          <w:szCs w:val="21"/>
          <w:lang w:val="fr-CH"/>
        </w:rPr>
        <w:t xml:space="preserve"> : </w:t>
      </w:r>
      <w:hyperlink r:id="rId16" w:history="1">
        <w:r w:rsidRPr="00994380">
          <w:rPr>
            <w:rFonts w:ascii="Arial" w:hAnsi="Arial" w:cs="Arial"/>
            <w:sz w:val="21"/>
            <w:szCs w:val="21"/>
            <w:u w:val="single"/>
            <w:lang w:val="fr-CH"/>
          </w:rPr>
          <w:t>www.birdlife.ch/fr/content/cours</w:t>
        </w:r>
      </w:hyperlink>
    </w:p>
    <w:p w14:paraId="350FE921" w14:textId="4E9BFD7E" w:rsidR="00C53CFE" w:rsidRPr="00C5447E" w:rsidRDefault="00C53CFE" w:rsidP="00C5447E">
      <w:pPr>
        <w:pStyle w:val="Listenabsatz"/>
        <w:numPr>
          <w:ilvl w:val="0"/>
          <w:numId w:val="38"/>
        </w:numPr>
        <w:ind w:left="284" w:hanging="284"/>
        <w:rPr>
          <w:rFonts w:ascii="Arial" w:hAnsi="Arial" w:cs="Arial"/>
          <w:sz w:val="21"/>
          <w:szCs w:val="21"/>
          <w:lang w:val="fr-CH"/>
        </w:rPr>
      </w:pPr>
      <w:r w:rsidRPr="00C5447E">
        <w:rPr>
          <w:rFonts w:ascii="Arial" w:hAnsi="Arial" w:cs="Arial"/>
          <w:sz w:val="21"/>
          <w:szCs w:val="21"/>
          <w:lang w:val="fr-CH"/>
        </w:rPr>
        <w:t xml:space="preserve">Biodiversité dans les agglomérations : </w:t>
      </w:r>
      <w:hyperlink r:id="rId17" w:history="1">
        <w:r w:rsidR="00994380" w:rsidRPr="00994380">
          <w:rPr>
            <w:rStyle w:val="Hyperlink"/>
            <w:rFonts w:ascii="Arial" w:hAnsi="Arial" w:cs="Arial"/>
            <w:sz w:val="21"/>
            <w:szCs w:val="21"/>
            <w:lang w:val="fr-CH"/>
          </w:rPr>
          <w:t>www.birdlife.ch/jardin</w:t>
        </w:r>
      </w:hyperlink>
    </w:p>
    <w:p w14:paraId="2B842B67" w14:textId="77777777" w:rsidR="008505B7" w:rsidRPr="00C5447E" w:rsidRDefault="008505B7" w:rsidP="00C53CFE">
      <w:pPr>
        <w:pStyle w:val="Listenabsatz"/>
        <w:rPr>
          <w:rFonts w:ascii="Arial" w:hAnsi="Arial" w:cs="Arial"/>
          <w:sz w:val="21"/>
          <w:szCs w:val="21"/>
          <w:lang w:val="fr-CH"/>
        </w:rPr>
      </w:pPr>
    </w:p>
    <w:p w14:paraId="0881CAE4" w14:textId="77777777" w:rsidR="008505B7" w:rsidRPr="00C5447E" w:rsidRDefault="008505B7" w:rsidP="008505B7">
      <w:pPr>
        <w:rPr>
          <w:rFonts w:ascii="Arial" w:hAnsi="Arial" w:cs="Arial"/>
          <w:sz w:val="21"/>
          <w:szCs w:val="21"/>
          <w:lang w:val="fr-CH"/>
        </w:rPr>
      </w:pPr>
    </w:p>
    <w:p w14:paraId="48DABE5B" w14:textId="084D32D1" w:rsidR="00107F09" w:rsidRPr="00C5447E" w:rsidRDefault="00C53CFE" w:rsidP="008505B7">
      <w:pPr>
        <w:rPr>
          <w:rFonts w:ascii="Arial" w:hAnsi="Arial" w:cs="Arial"/>
          <w:b/>
          <w:bCs/>
          <w:sz w:val="21"/>
          <w:szCs w:val="21"/>
          <w:lang w:val="fr-CH"/>
        </w:rPr>
      </w:pPr>
      <w:r w:rsidRPr="00C5447E">
        <w:rPr>
          <w:rFonts w:ascii="Arial" w:hAnsi="Arial" w:cs="Arial"/>
          <w:b/>
          <w:bCs/>
          <w:sz w:val="21"/>
          <w:szCs w:val="21"/>
          <w:lang w:val="fr-CH"/>
        </w:rPr>
        <w:t>Renseignements complémentaires :</w:t>
      </w:r>
    </w:p>
    <w:p w14:paraId="5A53CE79" w14:textId="2C99533E" w:rsidR="00C53CFE" w:rsidRPr="00C5447E" w:rsidRDefault="00C53CFE" w:rsidP="008505B7">
      <w:pPr>
        <w:rPr>
          <w:rFonts w:ascii="Arial" w:hAnsi="Arial" w:cs="Arial"/>
          <w:sz w:val="21"/>
          <w:szCs w:val="21"/>
          <w:lang w:val="fr-CH"/>
        </w:rPr>
      </w:pPr>
      <w:r w:rsidRPr="00C5447E">
        <w:rPr>
          <w:rFonts w:ascii="Arial" w:hAnsi="Arial" w:cs="Arial"/>
          <w:sz w:val="21"/>
          <w:szCs w:val="21"/>
          <w:lang w:val="fr-CH"/>
        </w:rPr>
        <w:t xml:space="preserve">François </w:t>
      </w:r>
      <w:proofErr w:type="spellStart"/>
      <w:r w:rsidRPr="00C5447E">
        <w:rPr>
          <w:rFonts w:ascii="Arial" w:hAnsi="Arial" w:cs="Arial"/>
          <w:sz w:val="21"/>
          <w:szCs w:val="21"/>
          <w:lang w:val="fr-CH"/>
        </w:rPr>
        <w:t>Turrian</w:t>
      </w:r>
      <w:proofErr w:type="spellEnd"/>
      <w:r w:rsidRPr="00C5447E">
        <w:rPr>
          <w:rFonts w:ascii="Arial" w:hAnsi="Arial" w:cs="Arial"/>
          <w:sz w:val="21"/>
          <w:szCs w:val="21"/>
          <w:lang w:val="fr-CH"/>
        </w:rPr>
        <w:t xml:space="preserve">, directeur romand </w:t>
      </w:r>
      <w:proofErr w:type="spellStart"/>
      <w:r w:rsidRPr="00C5447E">
        <w:rPr>
          <w:rFonts w:ascii="Arial" w:hAnsi="Arial" w:cs="Arial"/>
          <w:sz w:val="21"/>
          <w:szCs w:val="21"/>
          <w:lang w:val="fr-CH"/>
        </w:rPr>
        <w:t>BirdLife</w:t>
      </w:r>
      <w:proofErr w:type="spellEnd"/>
      <w:r w:rsidRPr="00C5447E">
        <w:rPr>
          <w:rFonts w:ascii="Arial" w:hAnsi="Arial" w:cs="Arial"/>
          <w:sz w:val="21"/>
          <w:szCs w:val="21"/>
          <w:lang w:val="fr-CH"/>
        </w:rPr>
        <w:t xml:space="preserve"> Suisse, tél. 079 318 77 75</w:t>
      </w:r>
    </w:p>
    <w:sectPr w:rsidR="00C53CFE" w:rsidRPr="00C5447E" w:rsidSect="008505B7">
      <w:footerReference w:type="default" r:id="rId18"/>
      <w:headerReference w:type="first" r:id="rId19"/>
      <w:footerReference w:type="first" r:id="rId20"/>
      <w:pgSz w:w="11906" w:h="16838"/>
      <w:pgMar w:top="2487" w:right="991"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5CD447" w14:textId="77777777" w:rsidR="00DE4F86" w:rsidRDefault="00DE4F86" w:rsidP="00F91D37">
      <w:r>
        <w:separator/>
      </w:r>
    </w:p>
  </w:endnote>
  <w:endnote w:type="continuationSeparator" w:id="0">
    <w:p w14:paraId="65B334BF" w14:textId="77777777" w:rsidR="00DE4F86" w:rsidRDefault="00DE4F86"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altName w:val="Calibri"/>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5484A" w14:textId="77777777" w:rsidR="00456981" w:rsidRDefault="00456981" w:rsidP="00142A95">
    <w:pPr>
      <w:pStyle w:val="ClaimText"/>
      <w:rPr>
        <w:lang w:val="fr-CH"/>
      </w:rPr>
    </w:pPr>
    <w:r>
      <w:rPr>
        <w:noProof/>
        <w:lang w:eastAsia="de-CH"/>
      </w:rPr>
      <mc:AlternateContent>
        <mc:Choice Requires="wps">
          <w:drawing>
            <wp:anchor distT="0" distB="0" distL="114300" distR="114300" simplePos="0" relativeHeight="251667456" behindDoc="0" locked="1" layoutInCell="1" allowOverlap="1" wp14:anchorId="316A37EE" wp14:editId="52F069DF">
              <wp:simplePos x="0" y="0"/>
              <wp:positionH relativeFrom="margin">
                <wp:align>right</wp:align>
              </wp:positionH>
              <wp:positionV relativeFrom="page">
                <wp:align>bottom</wp:align>
              </wp:positionV>
              <wp:extent cx="630000" cy="56880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C05F0" w14:textId="77777777" w:rsidR="00456981" w:rsidRPr="005C6148" w:rsidRDefault="00456981"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A37EE" id="_x0000_t202" coordsize="21600,21600" o:spt="202" path="m,l,21600r21600,l21600,xe">
              <v:stroke joinstyle="miter"/>
              <v:path gradientshapeok="t" o:connecttype="rect"/>
            </v:shapetype>
            <v:shape id="Textfeld 59" o:spid="_x0000_s1027" type="#_x0000_t202" style="position:absolute;margin-left:-1.6pt;margin-top:0;width:49.6pt;height:44.8pt;z-index:251667456;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62DC05F0" w14:textId="77777777" w:rsidR="00456981" w:rsidRPr="005C6148" w:rsidRDefault="00456981"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Pr="00FD73D5">
      <w:rPr>
        <w:rStyle w:val="Claim9Pt"/>
      </w:rPr>
      <w:t>BirdLife Suisse</w:t>
    </w:r>
  </w:p>
  <w:p w14:paraId="522333D8" w14:textId="77777777" w:rsidR="009A1238"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AC882" w14:textId="77777777" w:rsidR="00456981" w:rsidRPr="00864CE7" w:rsidRDefault="00456981" w:rsidP="00142A95">
    <w:pPr>
      <w:pStyle w:val="ClaimText"/>
      <w:rPr>
        <w:lang w:val="it-CH"/>
      </w:rPr>
    </w:pPr>
    <w:r w:rsidRPr="00FD73D5">
      <w:rPr>
        <w:rStyle w:val="Claim9Pt"/>
        <w:noProof/>
      </w:rPr>
      <w:drawing>
        <wp:anchor distT="0" distB="0" distL="114300" distR="114300" simplePos="0" relativeHeight="251665408" behindDoc="0" locked="1" layoutInCell="1" allowOverlap="1" wp14:anchorId="31894630" wp14:editId="7A567BE5">
          <wp:simplePos x="0" y="0"/>
          <wp:positionH relativeFrom="margin">
            <wp:align>right</wp:align>
          </wp:positionH>
          <wp:positionV relativeFrom="page">
            <wp:posOffset>9969500</wp:posOffset>
          </wp:positionV>
          <wp:extent cx="331200" cy="356400"/>
          <wp:effectExtent l="0" t="0" r="0" b="5715"/>
          <wp:wrapNone/>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331200" cy="356400"/>
                  </a:xfrm>
                  <a:prstGeom prst="rect">
                    <a:avLst/>
                  </a:prstGeom>
                </pic:spPr>
              </pic:pic>
            </a:graphicData>
          </a:graphic>
          <wp14:sizeRelH relativeFrom="margin">
            <wp14:pctWidth>0</wp14:pctWidth>
          </wp14:sizeRelH>
          <wp14:sizeRelV relativeFrom="margin">
            <wp14:pctHeight>0</wp14:pctHeight>
          </wp14:sizeRelV>
        </wp:anchor>
      </w:drawing>
    </w:r>
    <w:r w:rsidRPr="00864CE7">
      <w:rPr>
        <w:rStyle w:val="Claim9Pt"/>
        <w:lang w:val="it-CH"/>
      </w:rPr>
      <w:t>BirdLife Suisse,</w:t>
    </w:r>
    <w:r w:rsidRPr="00864CE7">
      <w:rPr>
        <w:lang w:val="it-CH"/>
      </w:rPr>
      <w:t xml:space="preserve"> La Sauge, 1588 Cudrefin, 026 677 03 80, aspo@birdlife.ch, birdlife.ch</w:t>
    </w:r>
  </w:p>
  <w:p w14:paraId="5BFB27C6" w14:textId="77777777" w:rsidR="00456981" w:rsidRDefault="00456981" w:rsidP="00142A95">
    <w:pPr>
      <w:pStyle w:val="ClaimText"/>
      <w:spacing w:line="210" w:lineRule="exact"/>
      <w:rPr>
        <w:lang w:val="it-CH"/>
      </w:rPr>
    </w:pPr>
    <w:r w:rsidRPr="00864CE7">
      <w:rPr>
        <w:lang w:val="it-CH"/>
      </w:rPr>
      <w:t>CP 80-69351-6, IBAN CH71 0900 0000 8006 9351 6</w:t>
    </w:r>
  </w:p>
  <w:p w14:paraId="4D31C898" w14:textId="77777777" w:rsidR="00192F98" w:rsidRPr="00BB4ABB" w:rsidRDefault="00192F98" w:rsidP="00BB4ABB">
    <w:pPr>
      <w:pStyle w:val="ClaimText"/>
      <w:spacing w:line="228" w:lineRule="auto"/>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2221E" w14:textId="77777777" w:rsidR="00DE4F86" w:rsidRDefault="00DE4F86" w:rsidP="00F91D37">
      <w:r>
        <w:separator/>
      </w:r>
    </w:p>
  </w:footnote>
  <w:footnote w:type="continuationSeparator" w:id="0">
    <w:p w14:paraId="0D4EAB0C" w14:textId="77777777" w:rsidR="00DE4F86" w:rsidRDefault="00DE4F86"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F276B" w14:textId="77777777" w:rsidR="00480C4C" w:rsidRDefault="00456981">
    <w:pPr>
      <w:pStyle w:val="Kopfzeile"/>
    </w:pPr>
    <w:r>
      <w:rPr>
        <w:noProof/>
      </w:rPr>
      <mc:AlternateContent>
        <mc:Choice Requires="wpg">
          <w:drawing>
            <wp:anchor distT="0" distB="0" distL="114300" distR="114300" simplePos="0" relativeHeight="251663360" behindDoc="0" locked="1" layoutInCell="1" allowOverlap="1" wp14:anchorId="6C1A63A1" wp14:editId="4B6D0C9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6D78F0F4" id="Gruppieren 35" o:spid="_x0000_s1026" style="position:absolute;margin-left:0;margin-top:0;width:395.45pt;height:94.1pt;z-index:251663360;mso-position-horizontal:left;mso-position-horizontal-relative:margin;mso-position-vertical:top;mso-position-vertical-relative:page;mso-width-relative:margin;mso-height-relative:margin" coordsize="50215,1195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">
              <v:rect id="Rechteck 36" o:spid="_x0000_s1027" style="position:absolute;width:3599;height:359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">
                <v:imagedata r:id="rId3" o:title=""/>
              </v:shape>
              <v:shape id="Grafik 38" o:spid="_x0000_s1029" type="#_x0000_t75" style="position:absolute;left:13677;top:8439;width:36538;height:35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398E6B58"/>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0DED7BCF"/>
    <w:multiLevelType w:val="hybridMultilevel"/>
    <w:tmpl w:val="EC08A8CA"/>
    <w:lvl w:ilvl="0" w:tplc="3156FDD2">
      <w:numFmt w:val="bullet"/>
      <w:lvlText w:val="-"/>
      <w:lvlJc w:val="left"/>
      <w:pPr>
        <w:ind w:left="720" w:hanging="360"/>
      </w:pPr>
      <w:rPr>
        <w:rFonts w:ascii="Euclid Circular A Light" w:eastAsiaTheme="minorHAnsi" w:hAnsi="Euclid Circular A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8"/>
  </w:num>
  <w:num w:numId="14" w16cid:durableId="777718541">
    <w:abstractNumId w:val="30"/>
  </w:num>
  <w:num w:numId="15" w16cid:durableId="1946575995">
    <w:abstractNumId w:val="29"/>
  </w:num>
  <w:num w:numId="16" w16cid:durableId="1254821494">
    <w:abstractNumId w:val="14"/>
  </w:num>
  <w:num w:numId="17" w16cid:durableId="1370107162">
    <w:abstractNumId w:val="19"/>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7"/>
  </w:num>
  <w:num w:numId="21" w16cid:durableId="260530654">
    <w:abstractNumId w:val="25"/>
  </w:num>
  <w:num w:numId="22" w16cid:durableId="1634212577">
    <w:abstractNumId w:val="24"/>
  </w:num>
  <w:num w:numId="23" w16cid:durableId="701790021">
    <w:abstractNumId w:val="15"/>
  </w:num>
  <w:num w:numId="24" w16cid:durableId="1553157393">
    <w:abstractNumId w:val="20"/>
  </w:num>
  <w:num w:numId="25" w16cid:durableId="1346635887">
    <w:abstractNumId w:val="26"/>
  </w:num>
  <w:num w:numId="26" w16cid:durableId="1025324803">
    <w:abstractNumId w:val="22"/>
  </w:num>
  <w:num w:numId="27" w16cid:durableId="579367203">
    <w:abstractNumId w:val="16"/>
  </w:num>
  <w:num w:numId="28" w16cid:durableId="171723735">
    <w:abstractNumId w:val="13"/>
  </w:num>
  <w:num w:numId="29" w16cid:durableId="1696612057">
    <w:abstractNumId w:val="23"/>
  </w:num>
  <w:num w:numId="30" w16cid:durableId="998771292">
    <w:abstractNumId w:val="11"/>
  </w:num>
  <w:num w:numId="31" w16cid:durableId="3289475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450879">
    <w:abstractNumId w:val="12"/>
  </w:num>
  <w:num w:numId="39" w16cid:durableId="13925765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5B7"/>
    <w:rsid w:val="00002978"/>
    <w:rsid w:val="0001010F"/>
    <w:rsid w:val="00013B11"/>
    <w:rsid w:val="0002537A"/>
    <w:rsid w:val="00025CEC"/>
    <w:rsid w:val="000266B7"/>
    <w:rsid w:val="00032B92"/>
    <w:rsid w:val="000409C8"/>
    <w:rsid w:val="00041700"/>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59F0"/>
    <w:rsid w:val="00106688"/>
    <w:rsid w:val="00107F09"/>
    <w:rsid w:val="001134C7"/>
    <w:rsid w:val="00113CB8"/>
    <w:rsid w:val="0012151C"/>
    <w:rsid w:val="001238A1"/>
    <w:rsid w:val="00125D41"/>
    <w:rsid w:val="00127BBA"/>
    <w:rsid w:val="00133CFB"/>
    <w:rsid w:val="001375AB"/>
    <w:rsid w:val="00142A95"/>
    <w:rsid w:val="00144122"/>
    <w:rsid w:val="00154677"/>
    <w:rsid w:val="00157ECA"/>
    <w:rsid w:val="0016774B"/>
    <w:rsid w:val="00167916"/>
    <w:rsid w:val="00171870"/>
    <w:rsid w:val="00192B6A"/>
    <w:rsid w:val="00192F98"/>
    <w:rsid w:val="001A3606"/>
    <w:rsid w:val="001A43BD"/>
    <w:rsid w:val="001A52F4"/>
    <w:rsid w:val="001C4D8A"/>
    <w:rsid w:val="001E5675"/>
    <w:rsid w:val="001E73F4"/>
    <w:rsid w:val="001F4A7E"/>
    <w:rsid w:val="001F4B8C"/>
    <w:rsid w:val="001F4F9B"/>
    <w:rsid w:val="0022685B"/>
    <w:rsid w:val="0023018C"/>
    <w:rsid w:val="0023205B"/>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709C"/>
    <w:rsid w:val="002F06AA"/>
    <w:rsid w:val="002F68A2"/>
    <w:rsid w:val="0030245A"/>
    <w:rsid w:val="00303B73"/>
    <w:rsid w:val="0032330D"/>
    <w:rsid w:val="00333A1B"/>
    <w:rsid w:val="00350607"/>
    <w:rsid w:val="003514EE"/>
    <w:rsid w:val="003619E3"/>
    <w:rsid w:val="00363671"/>
    <w:rsid w:val="00364EE3"/>
    <w:rsid w:val="003757E4"/>
    <w:rsid w:val="00375834"/>
    <w:rsid w:val="0038768E"/>
    <w:rsid w:val="0039124E"/>
    <w:rsid w:val="003A7B76"/>
    <w:rsid w:val="003C3548"/>
    <w:rsid w:val="003C3AED"/>
    <w:rsid w:val="003C3D32"/>
    <w:rsid w:val="003D0FAA"/>
    <w:rsid w:val="003F1A56"/>
    <w:rsid w:val="00400DD2"/>
    <w:rsid w:val="0042454D"/>
    <w:rsid w:val="00444695"/>
    <w:rsid w:val="00452D49"/>
    <w:rsid w:val="00456981"/>
    <w:rsid w:val="00471D34"/>
    <w:rsid w:val="004721E6"/>
    <w:rsid w:val="00480603"/>
    <w:rsid w:val="00480C4C"/>
    <w:rsid w:val="00482DE2"/>
    <w:rsid w:val="00486DBB"/>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740"/>
    <w:rsid w:val="00530E91"/>
    <w:rsid w:val="00531895"/>
    <w:rsid w:val="005339AE"/>
    <w:rsid w:val="00535EA2"/>
    <w:rsid w:val="00537410"/>
    <w:rsid w:val="00543061"/>
    <w:rsid w:val="00550787"/>
    <w:rsid w:val="005510CD"/>
    <w:rsid w:val="00554D4C"/>
    <w:rsid w:val="00562128"/>
    <w:rsid w:val="00576439"/>
    <w:rsid w:val="00591832"/>
    <w:rsid w:val="00592841"/>
    <w:rsid w:val="005A357F"/>
    <w:rsid w:val="005A60D0"/>
    <w:rsid w:val="005A7BE5"/>
    <w:rsid w:val="005B4DEC"/>
    <w:rsid w:val="005B6FD0"/>
    <w:rsid w:val="005C6148"/>
    <w:rsid w:val="005C61A5"/>
    <w:rsid w:val="005C6741"/>
    <w:rsid w:val="005C7189"/>
    <w:rsid w:val="006044D5"/>
    <w:rsid w:val="00616321"/>
    <w:rsid w:val="00622481"/>
    <w:rsid w:val="00622FDC"/>
    <w:rsid w:val="006245BF"/>
    <w:rsid w:val="00625020"/>
    <w:rsid w:val="00642F26"/>
    <w:rsid w:val="00647B77"/>
    <w:rsid w:val="00650B3D"/>
    <w:rsid w:val="0065274C"/>
    <w:rsid w:val="00655BD6"/>
    <w:rsid w:val="00661A71"/>
    <w:rsid w:val="00672E90"/>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77E3"/>
    <w:rsid w:val="00731A17"/>
    <w:rsid w:val="00734458"/>
    <w:rsid w:val="00735EBA"/>
    <w:rsid w:val="007419CF"/>
    <w:rsid w:val="0074241C"/>
    <w:rsid w:val="0074487E"/>
    <w:rsid w:val="00746273"/>
    <w:rsid w:val="00747DEC"/>
    <w:rsid w:val="0075366F"/>
    <w:rsid w:val="007721BF"/>
    <w:rsid w:val="00772538"/>
    <w:rsid w:val="00774E70"/>
    <w:rsid w:val="0077559F"/>
    <w:rsid w:val="007772AC"/>
    <w:rsid w:val="0078181E"/>
    <w:rsid w:val="00781D7B"/>
    <w:rsid w:val="00783E8E"/>
    <w:rsid w:val="00796CEE"/>
    <w:rsid w:val="007A4664"/>
    <w:rsid w:val="007B48A7"/>
    <w:rsid w:val="007B5396"/>
    <w:rsid w:val="007C0B2A"/>
    <w:rsid w:val="007D4001"/>
    <w:rsid w:val="007E0460"/>
    <w:rsid w:val="007E68B4"/>
    <w:rsid w:val="00833960"/>
    <w:rsid w:val="008353AF"/>
    <w:rsid w:val="00841B44"/>
    <w:rsid w:val="00844B72"/>
    <w:rsid w:val="008505B7"/>
    <w:rsid w:val="0085269D"/>
    <w:rsid w:val="00853121"/>
    <w:rsid w:val="0085454F"/>
    <w:rsid w:val="00857D8A"/>
    <w:rsid w:val="00862AB2"/>
    <w:rsid w:val="00864855"/>
    <w:rsid w:val="00864CE7"/>
    <w:rsid w:val="00870017"/>
    <w:rsid w:val="00874E49"/>
    <w:rsid w:val="00875045"/>
    <w:rsid w:val="00876898"/>
    <w:rsid w:val="00883CC4"/>
    <w:rsid w:val="00887826"/>
    <w:rsid w:val="008A0CD1"/>
    <w:rsid w:val="008A52E2"/>
    <w:rsid w:val="008C30BF"/>
    <w:rsid w:val="00916BDE"/>
    <w:rsid w:val="009235A2"/>
    <w:rsid w:val="0093619F"/>
    <w:rsid w:val="00942472"/>
    <w:rsid w:val="009427E5"/>
    <w:rsid w:val="009454B7"/>
    <w:rsid w:val="009613D8"/>
    <w:rsid w:val="00961E8E"/>
    <w:rsid w:val="009621C4"/>
    <w:rsid w:val="00974275"/>
    <w:rsid w:val="009804FC"/>
    <w:rsid w:val="0098474B"/>
    <w:rsid w:val="00994380"/>
    <w:rsid w:val="00995CBA"/>
    <w:rsid w:val="0099678C"/>
    <w:rsid w:val="009A1238"/>
    <w:rsid w:val="009B030C"/>
    <w:rsid w:val="009B0C96"/>
    <w:rsid w:val="009C222B"/>
    <w:rsid w:val="009C67A8"/>
    <w:rsid w:val="009D201B"/>
    <w:rsid w:val="009D5D9C"/>
    <w:rsid w:val="009E2171"/>
    <w:rsid w:val="009F3E6A"/>
    <w:rsid w:val="00A02378"/>
    <w:rsid w:val="00A06F53"/>
    <w:rsid w:val="00A211F7"/>
    <w:rsid w:val="00A43EDD"/>
    <w:rsid w:val="00A53B1F"/>
    <w:rsid w:val="00A5451D"/>
    <w:rsid w:val="00A54C6F"/>
    <w:rsid w:val="00A55C83"/>
    <w:rsid w:val="00A57815"/>
    <w:rsid w:val="00A62F82"/>
    <w:rsid w:val="00A62FAD"/>
    <w:rsid w:val="00A70CDC"/>
    <w:rsid w:val="00A7133D"/>
    <w:rsid w:val="00A7788C"/>
    <w:rsid w:val="00A960B8"/>
    <w:rsid w:val="00AA42F0"/>
    <w:rsid w:val="00AA5DDC"/>
    <w:rsid w:val="00AB605E"/>
    <w:rsid w:val="00AC0DF9"/>
    <w:rsid w:val="00AC2D5B"/>
    <w:rsid w:val="00AC3C0A"/>
    <w:rsid w:val="00AD36B2"/>
    <w:rsid w:val="00AD5C8F"/>
    <w:rsid w:val="00AE4EFF"/>
    <w:rsid w:val="00AE6EB7"/>
    <w:rsid w:val="00AF47AE"/>
    <w:rsid w:val="00AF7CA8"/>
    <w:rsid w:val="00B05554"/>
    <w:rsid w:val="00B11A9B"/>
    <w:rsid w:val="00B24B2A"/>
    <w:rsid w:val="00B32881"/>
    <w:rsid w:val="00B32ABB"/>
    <w:rsid w:val="00B41FD3"/>
    <w:rsid w:val="00B426D3"/>
    <w:rsid w:val="00B431DE"/>
    <w:rsid w:val="00B436C1"/>
    <w:rsid w:val="00B452C0"/>
    <w:rsid w:val="00B47044"/>
    <w:rsid w:val="00B5057C"/>
    <w:rsid w:val="00B622CF"/>
    <w:rsid w:val="00B70D03"/>
    <w:rsid w:val="00B7449D"/>
    <w:rsid w:val="00B803E7"/>
    <w:rsid w:val="00B82E14"/>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30C28"/>
    <w:rsid w:val="00C3674D"/>
    <w:rsid w:val="00C43EDE"/>
    <w:rsid w:val="00C51D2F"/>
    <w:rsid w:val="00C53CFE"/>
    <w:rsid w:val="00C5447E"/>
    <w:rsid w:val="00C60AC3"/>
    <w:rsid w:val="00C7169E"/>
    <w:rsid w:val="00C73727"/>
    <w:rsid w:val="00CA348A"/>
    <w:rsid w:val="00CA5EF8"/>
    <w:rsid w:val="00CB2CE6"/>
    <w:rsid w:val="00CC06EF"/>
    <w:rsid w:val="00CD0374"/>
    <w:rsid w:val="00CF08BB"/>
    <w:rsid w:val="00CF1E53"/>
    <w:rsid w:val="00D00E26"/>
    <w:rsid w:val="00D1389A"/>
    <w:rsid w:val="00D13DAC"/>
    <w:rsid w:val="00D30E68"/>
    <w:rsid w:val="00D31037"/>
    <w:rsid w:val="00D317E7"/>
    <w:rsid w:val="00D36D26"/>
    <w:rsid w:val="00D40663"/>
    <w:rsid w:val="00D57397"/>
    <w:rsid w:val="00D61996"/>
    <w:rsid w:val="00D654CD"/>
    <w:rsid w:val="00D6722C"/>
    <w:rsid w:val="00D678C7"/>
    <w:rsid w:val="00D8261A"/>
    <w:rsid w:val="00D93D07"/>
    <w:rsid w:val="00D9415C"/>
    <w:rsid w:val="00D9553C"/>
    <w:rsid w:val="00DA469E"/>
    <w:rsid w:val="00DA716B"/>
    <w:rsid w:val="00DB03A8"/>
    <w:rsid w:val="00DB45F8"/>
    <w:rsid w:val="00DB7675"/>
    <w:rsid w:val="00DE1012"/>
    <w:rsid w:val="00DE4F86"/>
    <w:rsid w:val="00DF5CD6"/>
    <w:rsid w:val="00E25DCD"/>
    <w:rsid w:val="00E269E1"/>
    <w:rsid w:val="00E326FF"/>
    <w:rsid w:val="00E32E4D"/>
    <w:rsid w:val="00E35263"/>
    <w:rsid w:val="00E414A0"/>
    <w:rsid w:val="00E45F13"/>
    <w:rsid w:val="00E46754"/>
    <w:rsid w:val="00E4751E"/>
    <w:rsid w:val="00E50336"/>
    <w:rsid w:val="00E510BC"/>
    <w:rsid w:val="00E5218C"/>
    <w:rsid w:val="00E52BA4"/>
    <w:rsid w:val="00E547B9"/>
    <w:rsid w:val="00E61256"/>
    <w:rsid w:val="00E62EFE"/>
    <w:rsid w:val="00E73CB2"/>
    <w:rsid w:val="00E768B3"/>
    <w:rsid w:val="00E839BA"/>
    <w:rsid w:val="00E8428A"/>
    <w:rsid w:val="00E905F6"/>
    <w:rsid w:val="00E97F7D"/>
    <w:rsid w:val="00EA59B8"/>
    <w:rsid w:val="00EA5A01"/>
    <w:rsid w:val="00EC2DF9"/>
    <w:rsid w:val="00EE2565"/>
    <w:rsid w:val="00EE6E36"/>
    <w:rsid w:val="00EF10AB"/>
    <w:rsid w:val="00F0147C"/>
    <w:rsid w:val="00F016BC"/>
    <w:rsid w:val="00F0660B"/>
    <w:rsid w:val="00F10070"/>
    <w:rsid w:val="00F10FAF"/>
    <w:rsid w:val="00F123AE"/>
    <w:rsid w:val="00F13EB2"/>
    <w:rsid w:val="00F16C91"/>
    <w:rsid w:val="00F26721"/>
    <w:rsid w:val="00F32B93"/>
    <w:rsid w:val="00F45A38"/>
    <w:rsid w:val="00F45CDD"/>
    <w:rsid w:val="00F5551A"/>
    <w:rsid w:val="00F56AAB"/>
    <w:rsid w:val="00F600C7"/>
    <w:rsid w:val="00F73331"/>
    <w:rsid w:val="00F73C2F"/>
    <w:rsid w:val="00F87174"/>
    <w:rsid w:val="00F9169F"/>
    <w:rsid w:val="00F91D37"/>
    <w:rsid w:val="00F91DEC"/>
    <w:rsid w:val="00F93538"/>
    <w:rsid w:val="00F9610D"/>
    <w:rsid w:val="00FB4C9C"/>
    <w:rsid w:val="00FB657F"/>
    <w:rsid w:val="00FD3097"/>
    <w:rsid w:val="00FD4BB0"/>
    <w:rsid w:val="00FD73D5"/>
    <w:rsid w:val="00FE7D09"/>
    <w:rsid w:val="00FF03A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3D5A9"/>
  <w15:docId w15:val="{F77EEA55-8E6C-6045-B2A7-6C5A9D5E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05B7"/>
    <w:pPr>
      <w:spacing w:line="240" w:lineRule="auto"/>
    </w:pPr>
    <w:rPr>
      <w:kern w:val="2"/>
      <w:sz w:val="24"/>
      <w:szCs w:val="24"/>
      <w14:ligatures w14:val="standardContextual"/>
    </w:rPr>
  </w:style>
  <w:style w:type="paragraph" w:styleId="berschrift1">
    <w:name w:val="heading 1"/>
    <w:basedOn w:val="Standard"/>
    <w:next w:val="Standard"/>
    <w:link w:val="berschrift1Zchn"/>
    <w:uiPriority w:val="9"/>
    <w:qFormat/>
    <w:rsid w:val="001A52F4"/>
    <w:pPr>
      <w:keepNext/>
      <w:keepLines/>
      <w:spacing w:before="480" w:line="228" w:lineRule="auto"/>
      <w:outlineLvl w:val="0"/>
    </w:pPr>
    <w:rPr>
      <w:rFonts w:asciiTheme="majorHAnsi" w:eastAsiaTheme="majorEastAsia" w:hAnsiTheme="majorHAnsi" w:cstheme="majorBidi"/>
      <w:kern w:val="0"/>
      <w:sz w:val="28"/>
      <w:szCs w:val="28"/>
      <w14:ligatures w14:val="none"/>
    </w:rPr>
  </w:style>
  <w:style w:type="paragraph" w:styleId="berschrift2">
    <w:name w:val="heading 2"/>
    <w:basedOn w:val="Standard"/>
    <w:next w:val="Standard"/>
    <w:link w:val="berschrift2Zchn"/>
    <w:uiPriority w:val="9"/>
    <w:qFormat/>
    <w:rsid w:val="001A52F4"/>
    <w:pPr>
      <w:keepNext/>
      <w:keepLines/>
      <w:spacing w:before="240" w:line="228" w:lineRule="auto"/>
      <w:outlineLvl w:val="1"/>
    </w:pPr>
    <w:rPr>
      <w:rFonts w:asciiTheme="majorHAnsi" w:eastAsiaTheme="majorEastAsia" w:hAnsiTheme="majorHAnsi" w:cstheme="majorBidi"/>
      <w:kern w:val="0"/>
      <w:szCs w:val="26"/>
      <w14:ligatures w14:val="none"/>
    </w:rPr>
  </w:style>
  <w:style w:type="paragraph" w:styleId="berschrift3">
    <w:name w:val="heading 3"/>
    <w:basedOn w:val="Standard"/>
    <w:next w:val="Standard"/>
    <w:link w:val="berschrift3Zchn"/>
    <w:uiPriority w:val="9"/>
    <w:qFormat/>
    <w:rsid w:val="001A52F4"/>
    <w:pPr>
      <w:keepNext/>
      <w:keepLines/>
      <w:spacing w:before="240" w:line="228" w:lineRule="auto"/>
      <w:outlineLvl w:val="2"/>
    </w:pPr>
    <w:rPr>
      <w:rFonts w:asciiTheme="majorHAnsi" w:eastAsiaTheme="majorEastAsia" w:hAnsiTheme="majorHAnsi" w:cstheme="majorBidi"/>
      <w:bCs/>
      <w:kern w:val="0"/>
      <w:sz w:val="20"/>
      <w14:ligatures w14:val="none"/>
    </w:rPr>
  </w:style>
  <w:style w:type="paragraph" w:styleId="berschrift4">
    <w:name w:val="heading 4"/>
    <w:basedOn w:val="Standard"/>
    <w:next w:val="Standard"/>
    <w:link w:val="berschrift4Zchn"/>
    <w:uiPriority w:val="9"/>
    <w:semiHidden/>
    <w:rsid w:val="002B551B"/>
    <w:pPr>
      <w:keepNext/>
      <w:keepLines/>
      <w:spacing w:before="120" w:line="228" w:lineRule="auto"/>
      <w:outlineLvl w:val="3"/>
    </w:pPr>
    <w:rPr>
      <w:rFonts w:asciiTheme="majorHAnsi" w:eastAsiaTheme="majorEastAsia" w:hAnsiTheme="majorHAnsi" w:cstheme="majorBidi"/>
      <w:kern w:val="0"/>
      <w:sz w:val="20"/>
      <w:szCs w:val="20"/>
      <w14:ligatures w14:val="none"/>
    </w:rPr>
  </w:style>
  <w:style w:type="paragraph" w:styleId="berschrift5">
    <w:name w:val="heading 5"/>
    <w:basedOn w:val="Standard"/>
    <w:next w:val="Standard"/>
    <w:link w:val="berschrift5Zchn"/>
    <w:uiPriority w:val="9"/>
    <w:semiHidden/>
    <w:rsid w:val="00B426D3"/>
    <w:pPr>
      <w:keepNext/>
      <w:keepLines/>
      <w:spacing w:before="120" w:line="228" w:lineRule="auto"/>
      <w:outlineLvl w:val="4"/>
    </w:pPr>
    <w:rPr>
      <w:rFonts w:asciiTheme="majorHAnsi" w:eastAsiaTheme="majorEastAsia" w:hAnsiTheme="majorHAnsi" w:cstheme="majorBidi"/>
      <w:kern w:val="0"/>
      <w:sz w:val="20"/>
      <w:szCs w:val="20"/>
      <w14:ligatures w14:val="none"/>
    </w:rPr>
  </w:style>
  <w:style w:type="paragraph" w:styleId="berschrift6">
    <w:name w:val="heading 6"/>
    <w:basedOn w:val="Standard"/>
    <w:next w:val="Standard"/>
    <w:link w:val="berschrift6Zchn"/>
    <w:uiPriority w:val="9"/>
    <w:semiHidden/>
    <w:rsid w:val="00E510BC"/>
    <w:pPr>
      <w:keepNext/>
      <w:keepLines/>
      <w:spacing w:before="40" w:line="228" w:lineRule="auto"/>
      <w:outlineLvl w:val="5"/>
    </w:pPr>
    <w:rPr>
      <w:rFonts w:asciiTheme="majorHAnsi" w:eastAsiaTheme="majorEastAsia" w:hAnsiTheme="majorHAnsi" w:cstheme="majorBidi"/>
      <w:kern w:val="0"/>
      <w:sz w:val="20"/>
      <w:szCs w:val="20"/>
      <w14:ligatures w14:val="none"/>
    </w:rPr>
  </w:style>
  <w:style w:type="paragraph" w:styleId="berschrift7">
    <w:name w:val="heading 7"/>
    <w:basedOn w:val="Standard"/>
    <w:next w:val="Standard"/>
    <w:link w:val="berschrift7Zchn"/>
    <w:uiPriority w:val="9"/>
    <w:semiHidden/>
    <w:rsid w:val="00E510BC"/>
    <w:pPr>
      <w:keepNext/>
      <w:keepLines/>
      <w:spacing w:before="40" w:line="228" w:lineRule="auto"/>
      <w:outlineLvl w:val="6"/>
    </w:pPr>
    <w:rPr>
      <w:rFonts w:asciiTheme="majorHAnsi" w:eastAsiaTheme="majorEastAsia" w:hAnsiTheme="majorHAnsi" w:cstheme="majorBidi"/>
      <w:i/>
      <w:iCs/>
      <w:kern w:val="0"/>
      <w:sz w:val="20"/>
      <w:szCs w:val="20"/>
      <w14:ligatures w14:val="none"/>
    </w:rPr>
  </w:style>
  <w:style w:type="paragraph" w:styleId="berschrift8">
    <w:name w:val="heading 8"/>
    <w:basedOn w:val="Standard"/>
    <w:next w:val="Standard"/>
    <w:link w:val="berschrift8Zchn"/>
    <w:uiPriority w:val="9"/>
    <w:semiHidden/>
    <w:rsid w:val="00796CEE"/>
    <w:pPr>
      <w:keepNext/>
      <w:keepLines/>
      <w:spacing w:before="40" w:line="228" w:lineRule="auto"/>
      <w:outlineLvl w:val="7"/>
    </w:pPr>
    <w:rPr>
      <w:rFonts w:asciiTheme="majorHAnsi" w:eastAsiaTheme="majorEastAsia" w:hAnsiTheme="majorHAnsi" w:cstheme="majorBidi"/>
      <w:color w:val="272727" w:themeColor="text1" w:themeTint="D8"/>
      <w:kern w:val="0"/>
      <w:sz w:val="21"/>
      <w:szCs w:val="21"/>
      <w14:ligatures w14:val="none"/>
    </w:rPr>
  </w:style>
  <w:style w:type="paragraph" w:styleId="berschrift9">
    <w:name w:val="heading 9"/>
    <w:basedOn w:val="Standard"/>
    <w:next w:val="Standard"/>
    <w:link w:val="berschrift9Zchn"/>
    <w:uiPriority w:val="9"/>
    <w:semiHidden/>
    <w:rsid w:val="00796CEE"/>
    <w:pPr>
      <w:keepNext/>
      <w:keepLines/>
      <w:spacing w:before="40" w:line="228" w:lineRule="auto"/>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F91D37"/>
    <w:pPr>
      <w:tabs>
        <w:tab w:val="center" w:pos="4536"/>
        <w:tab w:val="right" w:pos="9072"/>
      </w:tabs>
    </w:pPr>
    <w:rPr>
      <w:kern w:val="0"/>
      <w:sz w:val="20"/>
      <w:szCs w:val="20"/>
      <w14:ligatures w14:val="none"/>
    </w:rPr>
  </w:style>
  <w:style w:type="character" w:customStyle="1" w:styleId="KopfzeileZchn">
    <w:name w:val="Kopfzeile Zchn"/>
    <w:basedOn w:val="Absatz-Standardschriftart"/>
    <w:link w:val="Kopfzeile"/>
    <w:uiPriority w:val="93"/>
    <w:semiHidden/>
    <w:rsid w:val="00456981"/>
  </w:style>
  <w:style w:type="paragraph" w:styleId="Fuzeile">
    <w:name w:val="footer"/>
    <w:basedOn w:val="Standard"/>
    <w:link w:val="FuzeileZchn"/>
    <w:uiPriority w:val="94"/>
    <w:semiHidden/>
    <w:rsid w:val="00F73C2F"/>
    <w:pPr>
      <w:spacing w:line="228" w:lineRule="auto"/>
    </w:pPr>
    <w:rPr>
      <w:kern w:val="0"/>
      <w:sz w:val="17"/>
      <w:szCs w:val="17"/>
      <w14:ligatures w14:val="none"/>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Listenabsatz">
    <w:name w:val="List Paragraph"/>
    <w:basedOn w:val="Standard"/>
    <w:uiPriority w:val="34"/>
    <w:semiHidden/>
    <w:rsid w:val="009C67A8"/>
    <w:pPr>
      <w:spacing w:line="228" w:lineRule="auto"/>
      <w:ind w:left="720"/>
      <w:contextualSpacing/>
    </w:pPr>
    <w:rPr>
      <w:kern w:val="0"/>
      <w:sz w:val="20"/>
      <w:szCs w:val="20"/>
      <w14:ligatures w14:val="none"/>
    </w:r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contextualSpacing/>
    </w:pPr>
    <w:rPr>
      <w:rFonts w:asciiTheme="majorHAnsi" w:eastAsiaTheme="majorEastAsia" w:hAnsiTheme="majorHAnsi" w:cstheme="majorBidi"/>
      <w:kern w:val="0"/>
      <w:sz w:val="52"/>
      <w:szCs w:val="52"/>
      <w14:ligatures w14:val="none"/>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kern w:val="0"/>
      <w:sz w:val="26"/>
      <w:szCs w:val="26"/>
      <w14:ligatures w14:val="none"/>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spacing w:line="228" w:lineRule="auto"/>
    </w:pPr>
    <w:rPr>
      <w:rFonts w:eastAsiaTheme="minorEastAsia"/>
      <w:kern w:val="0"/>
      <w:sz w:val="40"/>
      <w:szCs w:val="40"/>
      <w14:ligatures w14:val="none"/>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line="228" w:lineRule="auto"/>
    </w:pPr>
    <w:rPr>
      <w:kern w:val="0"/>
      <w:sz w:val="20"/>
      <w:szCs w:val="20"/>
      <w14:ligatures w14:val="none"/>
    </w:r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rPr>
      <w:kern w:val="0"/>
      <w:sz w:val="16"/>
      <w:szCs w:val="20"/>
      <w14:ligatures w14:val="none"/>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pPr>
    <w:rPr>
      <w:bCs/>
      <w:iCs/>
      <w:kern w:val="0"/>
      <w:sz w:val="18"/>
      <w:szCs w:val="18"/>
      <w14:ligatures w14:val="none"/>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rPr>
      <w:rFonts w:ascii="Segoe UI" w:hAnsi="Segoe UI" w:cs="Segoe UI"/>
      <w:kern w:val="0"/>
      <w:sz w:val="18"/>
      <w:szCs w:val="18"/>
      <w14:ligatures w14:val="none"/>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line="228" w:lineRule="auto"/>
      <w:ind w:left="567" w:hanging="567"/>
    </w:pPr>
    <w:rPr>
      <w:b/>
      <w:bCs/>
      <w:noProof/>
      <w:kern w:val="0"/>
      <w:sz w:val="20"/>
      <w:szCs w:val="20"/>
      <w14:ligatures w14:val="none"/>
    </w:rPr>
  </w:style>
  <w:style w:type="paragraph" w:styleId="Verzeichnis2">
    <w:name w:val="toc 2"/>
    <w:basedOn w:val="Standard"/>
    <w:next w:val="Standard"/>
    <w:autoRedefine/>
    <w:uiPriority w:val="39"/>
    <w:semiHidden/>
    <w:rsid w:val="001A52F4"/>
    <w:pPr>
      <w:tabs>
        <w:tab w:val="right" w:leader="dot" w:pos="9355"/>
      </w:tabs>
      <w:spacing w:line="228" w:lineRule="auto"/>
      <w:ind w:left="567" w:hanging="567"/>
    </w:pPr>
    <w:rPr>
      <w:noProof/>
      <w:kern w:val="0"/>
      <w:sz w:val="20"/>
      <w:szCs w:val="20"/>
      <w14:ligatures w14:val="none"/>
    </w:rPr>
  </w:style>
  <w:style w:type="paragraph" w:styleId="Verzeichnis3">
    <w:name w:val="toc 3"/>
    <w:basedOn w:val="Standard"/>
    <w:next w:val="Standard"/>
    <w:autoRedefine/>
    <w:uiPriority w:val="39"/>
    <w:semiHidden/>
    <w:rsid w:val="001A52F4"/>
    <w:pPr>
      <w:tabs>
        <w:tab w:val="right" w:leader="dot" w:pos="9355"/>
      </w:tabs>
      <w:spacing w:line="228" w:lineRule="auto"/>
      <w:ind w:left="567" w:hanging="567"/>
    </w:pPr>
    <w:rPr>
      <w:noProof/>
      <w:kern w:val="0"/>
      <w:sz w:val="20"/>
      <w:szCs w:val="20"/>
      <w14:ligatures w14:val="none"/>
    </w:rPr>
  </w:style>
  <w:style w:type="paragraph" w:styleId="StandardWeb">
    <w:name w:val="Normal (Web)"/>
    <w:basedOn w:val="Standard"/>
    <w:uiPriority w:val="79"/>
    <w:semiHidden/>
    <w:unhideWhenUsed/>
    <w:rsid w:val="00BE1E62"/>
    <w:pPr>
      <w:spacing w:before="100" w:beforeAutospacing="1" w:after="100" w:afterAutospacing="1"/>
    </w:pPr>
    <w:rPr>
      <w:rFonts w:ascii="Times New Roman" w:eastAsia="Times New Roman" w:hAnsi="Times New Roman" w:cs="Times New Roman"/>
      <w:kern w:val="0"/>
      <w:lang w:eastAsia="de-CH"/>
      <w14:ligatures w14:val="none"/>
    </w:rPr>
  </w:style>
  <w:style w:type="paragraph" w:styleId="Abbildungsverzeichnis">
    <w:name w:val="table of figures"/>
    <w:basedOn w:val="Standard"/>
    <w:next w:val="Standard"/>
    <w:uiPriority w:val="40"/>
    <w:semiHidden/>
    <w:rsid w:val="001A52F4"/>
    <w:pPr>
      <w:tabs>
        <w:tab w:val="right" w:leader="dot" w:pos="9355"/>
      </w:tabs>
      <w:spacing w:line="228" w:lineRule="auto"/>
    </w:pPr>
    <w:rPr>
      <w:noProof/>
      <w:kern w:val="0"/>
      <w:sz w:val="20"/>
      <w:szCs w:val="20"/>
      <w14:ligatures w14:val="none"/>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spacing w:line="228" w:lineRule="auto"/>
    </w:pPr>
    <w:rPr>
      <w:kern w:val="0"/>
      <w:sz w:val="20"/>
      <w:szCs w:val="20"/>
      <w14:ligatures w14:val="none"/>
    </w:r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spacing w:line="228" w:lineRule="auto"/>
      <w:ind w:left="851" w:hanging="851"/>
    </w:pPr>
    <w:rPr>
      <w:noProof/>
      <w:kern w:val="0"/>
      <w:sz w:val="20"/>
      <w:szCs w:val="20"/>
      <w14:ligatures w14:val="none"/>
    </w:rPr>
  </w:style>
  <w:style w:type="paragraph" w:styleId="Verzeichnis5">
    <w:name w:val="toc 5"/>
    <w:basedOn w:val="Standard"/>
    <w:next w:val="Standard"/>
    <w:autoRedefine/>
    <w:uiPriority w:val="39"/>
    <w:semiHidden/>
    <w:rsid w:val="001A52F4"/>
    <w:pPr>
      <w:tabs>
        <w:tab w:val="right" w:leader="dot" w:pos="9355"/>
      </w:tabs>
      <w:spacing w:line="228" w:lineRule="auto"/>
      <w:ind w:left="993" w:hanging="993"/>
    </w:pPr>
    <w:rPr>
      <w:noProof/>
      <w:kern w:val="0"/>
      <w:sz w:val="20"/>
      <w:szCs w:val="20"/>
      <w14:ligatures w14:val="none"/>
    </w:rPr>
  </w:style>
  <w:style w:type="paragraph" w:customStyle="1" w:styleId="StandardmitAbsatz">
    <w:name w:val="Standard mit Absatz"/>
    <w:basedOn w:val="Standard"/>
    <w:qFormat/>
    <w:rsid w:val="00255FA3"/>
    <w:pPr>
      <w:spacing w:after="120" w:line="228" w:lineRule="auto"/>
    </w:pPr>
    <w:rPr>
      <w:kern w:val="0"/>
      <w:sz w:val="20"/>
      <w:szCs w:val="20"/>
      <w14:ligatures w14:val="none"/>
    </w:rPr>
  </w:style>
  <w:style w:type="character" w:styleId="Fett">
    <w:name w:val="Strong"/>
    <w:basedOn w:val="Absatz-Standardschriftart"/>
    <w:uiPriority w:val="22"/>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142A95"/>
    <w:pPr>
      <w:spacing w:line="200" w:lineRule="exact"/>
    </w:pPr>
    <w:rPr>
      <w:rFonts w:ascii="Euclid Circular A Light" w:hAnsi="Euclid Circular A Light"/>
      <w:kern w:val="0"/>
      <w:sz w:val="17"/>
      <w:szCs w:val="20"/>
      <w14:ligatures w14:val="none"/>
    </w:rPr>
  </w:style>
  <w:style w:type="character" w:customStyle="1" w:styleId="Claim9Pt">
    <w:name w:val="Claim 9 Pt"/>
    <w:basedOn w:val="Absatz-Standardschriftart"/>
    <w:uiPriority w:val="1"/>
    <w:qFormat/>
    <w:rsid w:val="004A6CF6"/>
    <w:rPr>
      <w:rFonts w:ascii="Euclid Circular A Medium" w:hAnsi="Euclid Circular A Medium"/>
      <w:sz w:val="18"/>
    </w:rPr>
  </w:style>
  <w:style w:type="character" w:styleId="NichtaufgelsteErwhnung">
    <w:name w:val="Unresolved Mention"/>
    <w:basedOn w:val="Absatz-Standardschriftart"/>
    <w:uiPriority w:val="79"/>
    <w:semiHidden/>
    <w:unhideWhenUsed/>
    <w:rsid w:val="00C53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7513">
      <w:bodyDiv w:val="1"/>
      <w:marLeft w:val="0"/>
      <w:marRight w:val="0"/>
      <w:marTop w:val="0"/>
      <w:marBottom w:val="0"/>
      <w:divBdr>
        <w:top w:val="none" w:sz="0" w:space="0" w:color="auto"/>
        <w:left w:val="none" w:sz="0" w:space="0" w:color="auto"/>
        <w:bottom w:val="none" w:sz="0" w:space="0" w:color="auto"/>
        <w:right w:val="none" w:sz="0" w:space="0" w:color="auto"/>
      </w:divBdr>
    </w:div>
    <w:div w:id="407653014">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irdlife.ch/fr/content/cou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irdlife.ch/fr/content/oiseaux-de-nos-jardins-en-hiver" TargetMode="External"/><Relationship Id="rId17" Type="http://schemas.openxmlformats.org/officeDocument/2006/relationships/hyperlink" Target="https://www.birdlife.ch/fr/content/nature-pres-de-chez-soi" TargetMode="External"/><Relationship Id="rId2" Type="http://schemas.openxmlformats.org/officeDocument/2006/relationships/customXml" Target="../customXml/item2.xml"/><Relationship Id="rId16" Type="http://schemas.openxmlformats.org/officeDocument/2006/relationships/hyperlink" Target="http://www.birdlife.ch/fr/content/cour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unde-der-wintervoegel.ch/fr/" TargetMode="External"/><Relationship Id="rId5" Type="http://schemas.openxmlformats.org/officeDocument/2006/relationships/numbering" Target="numbering.xml"/><Relationship Id="rId15" Type="http://schemas.openxmlformats.org/officeDocument/2006/relationships/hyperlink" Target="http://www.birdlife.ch/fr/content/oiseaux-de-nos-jardins-en-hive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rdlife.ch/fr/content/agglomeration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turrian/Documents/logos%20&amp;%20pre&#769;sentation%20BL/BLS_Templates%20Jonny_8:22_1/Lettre%20FR%20BirdLife%20V5.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4" ma:contentTypeDescription="Ein neues Dokument erstellen." ma:contentTypeScope="" ma:versionID="aa3053bc26ba089cdc7ee8ee53b1154c">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54ba9e2f1dafbe8096e3f37988d12a4"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CD21B18F-F836-4413-AF01-694487D8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 FR BirdLife V5.dotx</Template>
  <TotalTime>0</TotalTime>
  <Pages>2</Pages>
  <Words>476</Words>
  <Characters>3135</Characters>
  <Application>Microsoft Office Word</Application>
  <DocSecurity>0</DocSecurity>
  <Lines>57</Lines>
  <Paragraphs>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dcterms:created xsi:type="dcterms:W3CDTF">2025-01-06T10:54:00Z</dcterms:created>
  <dcterms:modified xsi:type="dcterms:W3CDTF">2025-01-06T11:00:00Z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