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1CCF74" w14:textId="060838CD" w:rsidR="00E91E28" w:rsidRPr="003A223A" w:rsidRDefault="00E91E28" w:rsidP="003E38C2">
      <w:pPr>
        <w:spacing w:afterLines="120" w:after="288" w:line="240" w:lineRule="auto"/>
        <w:ind w:right="173"/>
        <w:rPr>
          <w:rStyle w:val="Kursiv"/>
        </w:rPr>
      </w:pPr>
      <w:bookmarkStart w:id="0" w:name="_Toc89772125"/>
      <w:bookmarkStart w:id="1" w:name="_Toc99363813"/>
      <w:r w:rsidRPr="786687C1">
        <w:rPr>
          <w:rStyle w:val="Kursiv"/>
        </w:rPr>
        <w:t xml:space="preserve">Medienmitteilung von BirdLife Schweiz vom </w:t>
      </w:r>
      <w:r w:rsidR="001348DD">
        <w:rPr>
          <w:rStyle w:val="Kursiv"/>
        </w:rPr>
        <w:t>1</w:t>
      </w:r>
      <w:r w:rsidR="00783999">
        <w:rPr>
          <w:rStyle w:val="Kursiv"/>
        </w:rPr>
        <w:t>8</w:t>
      </w:r>
      <w:r w:rsidR="006F408C" w:rsidRPr="786687C1">
        <w:rPr>
          <w:rStyle w:val="Kursiv"/>
        </w:rPr>
        <w:t>.0</w:t>
      </w:r>
      <w:r w:rsidR="5F059AA0" w:rsidRPr="786687C1">
        <w:rPr>
          <w:rStyle w:val="Kursiv"/>
        </w:rPr>
        <w:t>6</w:t>
      </w:r>
      <w:r w:rsidR="006F408C" w:rsidRPr="786687C1">
        <w:rPr>
          <w:rStyle w:val="Kursiv"/>
        </w:rPr>
        <w:t>.2026</w:t>
      </w:r>
    </w:p>
    <w:p w14:paraId="46914DBD" w14:textId="5298615C" w:rsidR="0094716E" w:rsidRDefault="001348DD" w:rsidP="0094716E">
      <w:pPr>
        <w:rPr>
          <w:rFonts w:ascii="Arial" w:eastAsia="Arial" w:hAnsi="Arial" w:cs="Arial"/>
          <w:sz w:val="36"/>
          <w:szCs w:val="36"/>
        </w:rPr>
      </w:pPr>
      <w:r w:rsidRPr="001348DD">
        <w:rPr>
          <w:rFonts w:ascii="Arial" w:eastAsia="Arial" w:hAnsi="Arial" w:cs="Arial"/>
          <w:sz w:val="36"/>
          <w:szCs w:val="36"/>
        </w:rPr>
        <w:t>30 Jahre Artenförderung Wachtelkönig: Ein Pionierwerk zwischen Erfolg und Fragilität</w:t>
      </w:r>
    </w:p>
    <w:p w14:paraId="0FE5A963" w14:textId="1FB0A2FA" w:rsidR="001348DD" w:rsidRDefault="001348DD" w:rsidP="786687C1">
      <w:pPr>
        <w:spacing w:before="240" w:line="276" w:lineRule="auto"/>
        <w:ind w:right="176"/>
        <w:rPr>
          <w:rFonts w:ascii="Arial" w:eastAsia="Arial" w:hAnsi="Arial" w:cs="Arial"/>
          <w:b/>
          <w:bCs/>
          <w:sz w:val="22"/>
          <w:szCs w:val="22"/>
        </w:rPr>
      </w:pPr>
      <w:r w:rsidRPr="001348DD">
        <w:rPr>
          <w:rFonts w:ascii="Arial" w:eastAsia="Arial" w:hAnsi="Arial" w:cs="Arial"/>
          <w:b/>
          <w:bCs/>
          <w:sz w:val="22"/>
          <w:szCs w:val="22"/>
        </w:rPr>
        <w:t>BirdLife Schweiz feiert das 30-jährige Bestehen des ältesten Artenförderungsprogramms der Schweiz. Seit 1996 setzt sich BirdLife gemeinsam mit Landwirt</w:t>
      </w:r>
      <w:r>
        <w:rPr>
          <w:rFonts w:ascii="Arial" w:eastAsia="Arial" w:hAnsi="Arial" w:cs="Arial"/>
          <w:b/>
          <w:bCs/>
          <w:sz w:val="22"/>
          <w:szCs w:val="22"/>
        </w:rPr>
        <w:t>*</w:t>
      </w:r>
      <w:r w:rsidRPr="001348DD">
        <w:rPr>
          <w:rFonts w:ascii="Arial" w:eastAsia="Arial" w:hAnsi="Arial" w:cs="Arial"/>
          <w:b/>
          <w:bCs/>
          <w:sz w:val="22"/>
          <w:szCs w:val="22"/>
        </w:rPr>
        <w:t xml:space="preserve">innen, Kantonen und freiwilligen </w:t>
      </w:r>
      <w:proofErr w:type="spellStart"/>
      <w:r w:rsidRPr="001348DD">
        <w:rPr>
          <w:rFonts w:ascii="Arial" w:eastAsia="Arial" w:hAnsi="Arial" w:cs="Arial"/>
          <w:b/>
          <w:bCs/>
          <w:sz w:val="22"/>
          <w:szCs w:val="22"/>
        </w:rPr>
        <w:t>Ornitholog</w:t>
      </w:r>
      <w:proofErr w:type="spellEnd"/>
      <w:r>
        <w:rPr>
          <w:rFonts w:ascii="Arial" w:eastAsia="Arial" w:hAnsi="Arial" w:cs="Arial"/>
          <w:b/>
          <w:bCs/>
          <w:sz w:val="22"/>
          <w:szCs w:val="22"/>
        </w:rPr>
        <w:t>*</w:t>
      </w:r>
      <w:r w:rsidRPr="001348DD">
        <w:rPr>
          <w:rFonts w:ascii="Arial" w:eastAsia="Arial" w:hAnsi="Arial" w:cs="Arial"/>
          <w:b/>
          <w:bCs/>
          <w:sz w:val="22"/>
          <w:szCs w:val="22"/>
        </w:rPr>
        <w:t xml:space="preserve">innen für den «König der Wiesen» ein – eine Art, die ohne dieses Engagement in der Schweiz heute kaum mehr als Brutvogel existieren würde. Die Bilanz ist beeindruckend, die Lage bleibt </w:t>
      </w:r>
      <w:r w:rsidR="004B4E7C">
        <w:rPr>
          <w:rFonts w:ascii="Arial" w:eastAsia="Arial" w:hAnsi="Arial" w:cs="Arial"/>
          <w:b/>
          <w:bCs/>
          <w:sz w:val="22"/>
          <w:szCs w:val="22"/>
        </w:rPr>
        <w:t xml:space="preserve">jedoch </w:t>
      </w:r>
      <w:r w:rsidR="005B7097">
        <w:rPr>
          <w:rFonts w:ascii="Arial" w:eastAsia="Arial" w:hAnsi="Arial" w:cs="Arial"/>
          <w:b/>
          <w:bCs/>
          <w:sz w:val="22"/>
          <w:szCs w:val="22"/>
        </w:rPr>
        <w:t xml:space="preserve">sehr </w:t>
      </w:r>
      <w:r w:rsidRPr="001348DD">
        <w:rPr>
          <w:rFonts w:ascii="Arial" w:eastAsia="Arial" w:hAnsi="Arial" w:cs="Arial"/>
          <w:b/>
          <w:bCs/>
          <w:sz w:val="22"/>
          <w:szCs w:val="22"/>
        </w:rPr>
        <w:t>prekär.</w:t>
      </w:r>
    </w:p>
    <w:p w14:paraId="113DD329" w14:textId="03A4B4DD" w:rsidR="001348DD" w:rsidRPr="001348DD" w:rsidRDefault="001348DD" w:rsidP="001348DD">
      <w:pPr>
        <w:spacing w:before="240" w:line="276" w:lineRule="auto"/>
        <w:rPr>
          <w:rFonts w:ascii="Arial" w:eastAsia="Arial" w:hAnsi="Arial" w:cs="Arial"/>
          <w:sz w:val="22"/>
          <w:szCs w:val="22"/>
        </w:rPr>
      </w:pPr>
      <w:r w:rsidRPr="001348DD">
        <w:rPr>
          <w:rFonts w:ascii="Arial" w:eastAsia="Arial" w:hAnsi="Arial" w:cs="Arial"/>
          <w:sz w:val="22"/>
          <w:szCs w:val="22"/>
        </w:rPr>
        <w:t>23 Uhr. Irgendwo in den Bündner Bergen. Stille – und dann, unvermittelt, das knarrende «</w:t>
      </w:r>
      <w:proofErr w:type="spellStart"/>
      <w:r w:rsidRPr="001348DD">
        <w:rPr>
          <w:rFonts w:ascii="Arial" w:eastAsia="Arial" w:hAnsi="Arial" w:cs="Arial"/>
          <w:sz w:val="22"/>
          <w:szCs w:val="22"/>
        </w:rPr>
        <w:t>crex-crex</w:t>
      </w:r>
      <w:proofErr w:type="spellEnd"/>
      <w:r w:rsidRPr="001348DD">
        <w:rPr>
          <w:rFonts w:ascii="Arial" w:eastAsia="Arial" w:hAnsi="Arial" w:cs="Arial"/>
          <w:sz w:val="22"/>
          <w:szCs w:val="22"/>
        </w:rPr>
        <w:t xml:space="preserve">». Wer diesen Ruf heute in der Schweiz hört, erlebt etwas Besonderes. Dabei war er einst selbstverständlich: Noch vor wenigen Jahrzehnten gehörte das Rätschen des Wachtelkönigs zu jeder lauen Frühsommernacht, quer durchs Mittelland. </w:t>
      </w:r>
      <w:r w:rsidR="004B4E7C">
        <w:rPr>
          <w:rFonts w:ascii="Arial" w:eastAsia="Arial" w:hAnsi="Arial" w:cs="Arial"/>
          <w:sz w:val="22"/>
          <w:szCs w:val="22"/>
        </w:rPr>
        <w:t xml:space="preserve">Vor 100 Jahren beschwerten sich die Leute, sie könnten wegen zu vieler Wachtelkönige nicht gut schlafen. </w:t>
      </w:r>
      <w:r w:rsidRPr="001348DD">
        <w:rPr>
          <w:rFonts w:ascii="Arial" w:eastAsia="Arial" w:hAnsi="Arial" w:cs="Arial"/>
          <w:sz w:val="22"/>
          <w:szCs w:val="22"/>
        </w:rPr>
        <w:t>Heute ist der Vogel fast verstummt.</w:t>
      </w:r>
    </w:p>
    <w:p w14:paraId="57C577A6" w14:textId="76FFBC7B" w:rsidR="001348DD" w:rsidRPr="001348DD" w:rsidRDefault="001348DD" w:rsidP="001348DD">
      <w:pPr>
        <w:spacing w:before="240" w:line="276" w:lineRule="auto"/>
        <w:rPr>
          <w:rFonts w:ascii="Arial" w:eastAsia="Arial" w:hAnsi="Arial" w:cs="Arial"/>
          <w:sz w:val="22"/>
          <w:szCs w:val="22"/>
        </w:rPr>
      </w:pPr>
      <w:r w:rsidRPr="001348DD">
        <w:rPr>
          <w:rFonts w:ascii="Arial" w:eastAsia="Arial" w:hAnsi="Arial" w:cs="Arial"/>
          <w:sz w:val="22"/>
          <w:szCs w:val="22"/>
        </w:rPr>
        <w:t xml:space="preserve">Das Artenförderungsprojekt Wachtelkönig ist das erste gezielt auf eine Vogelart ausgerichtete Förderprojekt der Schweiz – und damit die Geburtsstunde der Artenförderung in der Schweiz überhaupt. Als BirdLife Schweiz es 1996 lancierte, war die Ausgangslage dramatisch: </w:t>
      </w:r>
      <w:r w:rsidR="003C7F03">
        <w:rPr>
          <w:rFonts w:ascii="Arial" w:eastAsia="Arial" w:hAnsi="Arial" w:cs="Arial"/>
          <w:sz w:val="22"/>
          <w:szCs w:val="22"/>
        </w:rPr>
        <w:t>Vormals ein sehr häufiger Brutvogel fast aller Wiesen, stand er kurz vor dem Aussterben</w:t>
      </w:r>
      <w:r w:rsidRPr="001348DD">
        <w:rPr>
          <w:rFonts w:ascii="Arial" w:eastAsia="Arial" w:hAnsi="Arial" w:cs="Arial"/>
          <w:sz w:val="22"/>
          <w:szCs w:val="22"/>
        </w:rPr>
        <w:t>.</w:t>
      </w:r>
    </w:p>
    <w:p w14:paraId="4D8C02EE" w14:textId="77777777" w:rsidR="001348DD" w:rsidRPr="001348DD" w:rsidRDefault="001348DD" w:rsidP="001348DD">
      <w:pPr>
        <w:spacing w:before="240" w:line="276" w:lineRule="auto"/>
        <w:rPr>
          <w:rFonts w:ascii="Arial" w:eastAsia="Arial" w:hAnsi="Arial" w:cs="Arial"/>
          <w:b/>
          <w:bCs/>
          <w:sz w:val="22"/>
          <w:szCs w:val="22"/>
        </w:rPr>
      </w:pPr>
      <w:r w:rsidRPr="001348DD">
        <w:rPr>
          <w:rFonts w:ascii="Arial" w:eastAsia="Arial" w:hAnsi="Arial" w:cs="Arial"/>
          <w:b/>
          <w:bCs/>
          <w:sz w:val="22"/>
          <w:szCs w:val="22"/>
        </w:rPr>
        <w:t>Ein Gemeinschaftswerk wirkt</w:t>
      </w:r>
    </w:p>
    <w:p w14:paraId="39F5D4B2" w14:textId="609A3A24" w:rsidR="00DE1307" w:rsidRDefault="001348DD" w:rsidP="00800A6A">
      <w:pPr>
        <w:spacing w:before="240" w:line="276" w:lineRule="auto"/>
        <w:rPr>
          <w:rFonts w:ascii="Arial" w:eastAsia="Arial" w:hAnsi="Arial" w:cs="Arial"/>
          <w:sz w:val="22"/>
          <w:szCs w:val="22"/>
        </w:rPr>
      </w:pPr>
      <w:r w:rsidRPr="001348DD">
        <w:rPr>
          <w:rFonts w:ascii="Arial" w:eastAsia="Arial" w:hAnsi="Arial" w:cs="Arial"/>
          <w:sz w:val="22"/>
          <w:szCs w:val="22"/>
        </w:rPr>
        <w:t xml:space="preserve">Seither ist viel passiert. Bereits 1998 gelangen die ersten erfolgreichen Bruten </w:t>
      </w:r>
      <w:r w:rsidR="005B7097">
        <w:rPr>
          <w:rFonts w:ascii="Arial" w:eastAsia="Arial" w:hAnsi="Arial" w:cs="Arial"/>
          <w:sz w:val="22"/>
          <w:szCs w:val="22"/>
        </w:rPr>
        <w:t>im Rahmen des Projekts</w:t>
      </w:r>
      <w:r w:rsidRPr="001348DD">
        <w:rPr>
          <w:rFonts w:ascii="Arial" w:eastAsia="Arial" w:hAnsi="Arial" w:cs="Arial"/>
          <w:sz w:val="22"/>
          <w:szCs w:val="22"/>
        </w:rPr>
        <w:t xml:space="preserve">. 1999 folgte der erste nationale Aktionsplan für eine Vogelart überhaupt. </w:t>
      </w:r>
      <w:r w:rsidR="00145A62" w:rsidRPr="00145A62">
        <w:rPr>
          <w:rFonts w:ascii="Arial" w:eastAsia="Arial" w:hAnsi="Arial" w:cs="Arial"/>
          <w:sz w:val="22"/>
          <w:szCs w:val="22"/>
        </w:rPr>
        <w:t>Inzwischen werden jährlich durchschnittlich 19 Wachtelkönige geschützt und 4 erfolgreiche Bruten nachgewiesen. 2025 war mit 17 erfolgreichen Bruten das Rekordjahr – ein konkretes, greifbares Zeichen, dass die Arbeit Früchte trägt</w:t>
      </w:r>
      <w:r w:rsidRPr="001348DD">
        <w:rPr>
          <w:rFonts w:ascii="Arial" w:eastAsia="Arial" w:hAnsi="Arial" w:cs="Arial"/>
          <w:sz w:val="22"/>
          <w:szCs w:val="22"/>
        </w:rPr>
        <w:t>.</w:t>
      </w:r>
    </w:p>
    <w:p w14:paraId="31F420CD" w14:textId="3E1D7B76" w:rsidR="001348DD" w:rsidRPr="001348DD" w:rsidRDefault="001348DD" w:rsidP="001348DD">
      <w:pPr>
        <w:spacing w:before="240" w:line="276" w:lineRule="auto"/>
        <w:rPr>
          <w:rFonts w:ascii="Arial" w:eastAsia="Arial" w:hAnsi="Arial" w:cs="Arial"/>
          <w:sz w:val="22"/>
          <w:szCs w:val="22"/>
        </w:rPr>
      </w:pPr>
      <w:r w:rsidRPr="001348DD">
        <w:rPr>
          <w:rFonts w:ascii="Arial" w:eastAsia="Arial" w:hAnsi="Arial" w:cs="Arial"/>
          <w:sz w:val="22"/>
          <w:szCs w:val="22"/>
        </w:rPr>
        <w:t xml:space="preserve">Dieser </w:t>
      </w:r>
      <w:r w:rsidR="003C7F03">
        <w:rPr>
          <w:rFonts w:ascii="Arial" w:eastAsia="Arial" w:hAnsi="Arial" w:cs="Arial"/>
          <w:sz w:val="22"/>
          <w:szCs w:val="22"/>
        </w:rPr>
        <w:t>Teile</w:t>
      </w:r>
      <w:r w:rsidRPr="001348DD">
        <w:rPr>
          <w:rFonts w:ascii="Arial" w:eastAsia="Arial" w:hAnsi="Arial" w:cs="Arial"/>
          <w:sz w:val="22"/>
          <w:szCs w:val="22"/>
        </w:rPr>
        <w:t xml:space="preserve">rfolg ist kein Zufallsprodukt. Er ist das Ergebnis einer aussergewöhnlichen Allianz: Feldmitarbeitende von BirdLife Schweiz, die nächtelang rufende Männchen suchen, Bewirtschaftende, die </w:t>
      </w:r>
      <w:proofErr w:type="spellStart"/>
      <w:r w:rsidRPr="001348DD">
        <w:rPr>
          <w:rFonts w:ascii="Arial" w:eastAsia="Arial" w:hAnsi="Arial" w:cs="Arial"/>
          <w:sz w:val="22"/>
          <w:szCs w:val="22"/>
        </w:rPr>
        <w:t>Mahdtermine</w:t>
      </w:r>
      <w:proofErr w:type="spellEnd"/>
      <w:r w:rsidRPr="001348DD">
        <w:rPr>
          <w:rFonts w:ascii="Arial" w:eastAsia="Arial" w:hAnsi="Arial" w:cs="Arial"/>
          <w:sz w:val="22"/>
          <w:szCs w:val="22"/>
        </w:rPr>
        <w:t xml:space="preserve"> anpassen</w:t>
      </w:r>
      <w:r w:rsidR="004B4E7C">
        <w:rPr>
          <w:rFonts w:ascii="Arial" w:eastAsia="Arial" w:hAnsi="Arial" w:cs="Arial"/>
          <w:sz w:val="22"/>
          <w:szCs w:val="22"/>
        </w:rPr>
        <w:t>,</w:t>
      </w:r>
      <w:r w:rsidRPr="001348DD">
        <w:rPr>
          <w:rFonts w:ascii="Arial" w:eastAsia="Arial" w:hAnsi="Arial" w:cs="Arial"/>
          <w:sz w:val="22"/>
          <w:szCs w:val="22"/>
        </w:rPr>
        <w:t xml:space="preserve"> </w:t>
      </w:r>
      <w:r w:rsidR="005B7097">
        <w:rPr>
          <w:rFonts w:ascii="Arial" w:eastAsia="Arial" w:hAnsi="Arial" w:cs="Arial"/>
          <w:sz w:val="22"/>
          <w:szCs w:val="22"/>
        </w:rPr>
        <w:t>sowie</w:t>
      </w:r>
      <w:r w:rsidR="005B7097" w:rsidRPr="001348DD">
        <w:rPr>
          <w:rFonts w:ascii="Arial" w:eastAsia="Arial" w:hAnsi="Arial" w:cs="Arial"/>
          <w:sz w:val="22"/>
          <w:szCs w:val="22"/>
        </w:rPr>
        <w:t xml:space="preserve"> </w:t>
      </w:r>
      <w:r w:rsidRPr="001348DD">
        <w:rPr>
          <w:rFonts w:ascii="Arial" w:eastAsia="Arial" w:hAnsi="Arial" w:cs="Arial"/>
          <w:sz w:val="22"/>
          <w:szCs w:val="22"/>
        </w:rPr>
        <w:t xml:space="preserve">Kantone und </w:t>
      </w:r>
      <w:proofErr w:type="spellStart"/>
      <w:r w:rsidRPr="001348DD">
        <w:rPr>
          <w:rFonts w:ascii="Arial" w:eastAsia="Arial" w:hAnsi="Arial" w:cs="Arial"/>
          <w:sz w:val="22"/>
          <w:szCs w:val="22"/>
        </w:rPr>
        <w:t>Wildhut</w:t>
      </w:r>
      <w:proofErr w:type="spellEnd"/>
      <w:r w:rsidRPr="001348DD">
        <w:rPr>
          <w:rFonts w:ascii="Arial" w:eastAsia="Arial" w:hAnsi="Arial" w:cs="Arial"/>
          <w:sz w:val="22"/>
          <w:szCs w:val="22"/>
        </w:rPr>
        <w:t>, die den Schutz vor Ort ermöglichen und finanzieren. «Ohne diese Partnerschaft wäre der Schutz der Wachtelkönigbruten in der Schweiz nicht möglich», sagt Lucas Lombardo, Projektleiter bei BirdLife Schweiz.</w:t>
      </w:r>
    </w:p>
    <w:p w14:paraId="44CF2547" w14:textId="228ECEBB" w:rsidR="001348DD" w:rsidRPr="001348DD" w:rsidRDefault="001348DD" w:rsidP="001348DD">
      <w:pPr>
        <w:spacing w:before="240" w:line="276" w:lineRule="auto"/>
        <w:rPr>
          <w:rFonts w:ascii="Arial" w:eastAsia="Arial" w:hAnsi="Arial" w:cs="Arial"/>
          <w:sz w:val="22"/>
          <w:szCs w:val="22"/>
        </w:rPr>
      </w:pPr>
      <w:r w:rsidRPr="001348DD">
        <w:rPr>
          <w:rFonts w:ascii="Arial" w:eastAsia="Arial" w:hAnsi="Arial" w:cs="Arial"/>
          <w:sz w:val="22"/>
          <w:szCs w:val="22"/>
        </w:rPr>
        <w:t xml:space="preserve">Was heute </w:t>
      </w:r>
      <w:r w:rsidR="00800A6A">
        <w:rPr>
          <w:rFonts w:ascii="Arial" w:eastAsia="Arial" w:hAnsi="Arial" w:cs="Arial"/>
          <w:sz w:val="22"/>
          <w:szCs w:val="22"/>
        </w:rPr>
        <w:t>internationaler Standard ist,</w:t>
      </w:r>
      <w:r w:rsidRPr="001348DD">
        <w:rPr>
          <w:rFonts w:ascii="Arial" w:eastAsia="Arial" w:hAnsi="Arial" w:cs="Arial"/>
          <w:sz w:val="22"/>
          <w:szCs w:val="22"/>
        </w:rPr>
        <w:t xml:space="preserve"> musste damals mühsam erarbeitet werden. Die Schutzarbeit beginnt mit einem Ruf in der Nacht: nächtliche Kontrollen, Triangulation des Rufstandorts, Definition der </w:t>
      </w:r>
      <w:r w:rsidR="00DE1307">
        <w:rPr>
          <w:rFonts w:ascii="Arial" w:eastAsia="Arial" w:hAnsi="Arial" w:cs="Arial"/>
          <w:sz w:val="22"/>
          <w:szCs w:val="22"/>
        </w:rPr>
        <w:t>notwendigen</w:t>
      </w:r>
      <w:r w:rsidR="00DE1307" w:rsidRPr="001348DD">
        <w:rPr>
          <w:rFonts w:ascii="Arial" w:eastAsia="Arial" w:hAnsi="Arial" w:cs="Arial"/>
          <w:sz w:val="22"/>
          <w:szCs w:val="22"/>
        </w:rPr>
        <w:t xml:space="preserve"> </w:t>
      </w:r>
      <w:r w:rsidRPr="001348DD">
        <w:rPr>
          <w:rFonts w:ascii="Arial" w:eastAsia="Arial" w:hAnsi="Arial" w:cs="Arial"/>
          <w:sz w:val="22"/>
          <w:szCs w:val="22"/>
        </w:rPr>
        <w:t>Schutzfläche – und dann das Gespräch mit den Bewirtschaftenden. Ein aufwändiger, aber wirkungsvoller Ansatz.</w:t>
      </w:r>
    </w:p>
    <w:p w14:paraId="59D5FE5E" w14:textId="77777777" w:rsidR="001348DD" w:rsidRPr="001348DD" w:rsidRDefault="001348DD" w:rsidP="001348DD">
      <w:pPr>
        <w:spacing w:before="240" w:line="276" w:lineRule="auto"/>
        <w:rPr>
          <w:rFonts w:ascii="Arial" w:eastAsia="Arial" w:hAnsi="Arial" w:cs="Arial"/>
          <w:b/>
          <w:bCs/>
          <w:sz w:val="22"/>
          <w:szCs w:val="22"/>
        </w:rPr>
      </w:pPr>
      <w:r w:rsidRPr="001348DD">
        <w:rPr>
          <w:rFonts w:ascii="Arial" w:eastAsia="Arial" w:hAnsi="Arial" w:cs="Arial"/>
          <w:b/>
          <w:bCs/>
          <w:sz w:val="22"/>
          <w:szCs w:val="22"/>
        </w:rPr>
        <w:lastRenderedPageBreak/>
        <w:t>Vom Mittellandvogel zum «Bergvogel»</w:t>
      </w:r>
    </w:p>
    <w:p w14:paraId="018C335E" w14:textId="291929E0" w:rsidR="001348DD" w:rsidRPr="001348DD" w:rsidRDefault="001348DD" w:rsidP="001348DD">
      <w:pPr>
        <w:spacing w:before="240" w:line="276" w:lineRule="auto"/>
        <w:rPr>
          <w:rFonts w:ascii="Arial" w:eastAsia="Arial" w:hAnsi="Arial" w:cs="Arial"/>
          <w:sz w:val="22"/>
          <w:szCs w:val="22"/>
        </w:rPr>
      </w:pPr>
      <w:r w:rsidRPr="001348DD">
        <w:rPr>
          <w:rFonts w:ascii="Arial" w:eastAsia="Arial" w:hAnsi="Arial" w:cs="Arial"/>
          <w:sz w:val="22"/>
          <w:szCs w:val="22"/>
        </w:rPr>
        <w:t xml:space="preserve">Der Wachtelkönig, einst </w:t>
      </w:r>
      <w:r w:rsidR="00DE1307">
        <w:rPr>
          <w:rFonts w:ascii="Arial" w:eastAsia="Arial" w:hAnsi="Arial" w:cs="Arial"/>
          <w:sz w:val="22"/>
          <w:szCs w:val="22"/>
        </w:rPr>
        <w:t xml:space="preserve">häufiger </w:t>
      </w:r>
      <w:r w:rsidRPr="001348DD">
        <w:rPr>
          <w:rFonts w:ascii="Arial" w:eastAsia="Arial" w:hAnsi="Arial" w:cs="Arial"/>
          <w:sz w:val="22"/>
          <w:szCs w:val="22"/>
        </w:rPr>
        <w:t>Bewohner der Mittellandwiesen, ist heute</w:t>
      </w:r>
      <w:r w:rsidR="00551F9D">
        <w:rPr>
          <w:rFonts w:ascii="Arial" w:eastAsia="Arial" w:hAnsi="Arial" w:cs="Arial"/>
          <w:sz w:val="22"/>
          <w:szCs w:val="22"/>
        </w:rPr>
        <w:t xml:space="preserve"> im Mittelland praktisch ausgestorben</w:t>
      </w:r>
      <w:r w:rsidRPr="001348DD">
        <w:rPr>
          <w:rFonts w:ascii="Arial" w:eastAsia="Arial" w:hAnsi="Arial" w:cs="Arial"/>
          <w:sz w:val="22"/>
          <w:szCs w:val="22"/>
        </w:rPr>
        <w:t xml:space="preserve"> </w:t>
      </w:r>
      <w:r w:rsidR="00551F9D" w:rsidRPr="00551F9D">
        <w:rPr>
          <w:rFonts w:ascii="Arial" w:eastAsia="Arial" w:hAnsi="Arial" w:cs="Arial"/>
          <w:sz w:val="22"/>
          <w:szCs w:val="22"/>
        </w:rPr>
        <w:t xml:space="preserve">und </w:t>
      </w:r>
      <w:r w:rsidR="004B4E7C">
        <w:rPr>
          <w:rFonts w:ascii="Arial" w:eastAsia="Arial" w:hAnsi="Arial" w:cs="Arial"/>
          <w:sz w:val="22"/>
          <w:szCs w:val="22"/>
        </w:rPr>
        <w:t>ins</w:t>
      </w:r>
      <w:r w:rsidR="004B4E7C" w:rsidRPr="001348DD">
        <w:rPr>
          <w:rFonts w:ascii="Arial" w:eastAsia="Arial" w:hAnsi="Arial" w:cs="Arial"/>
          <w:sz w:val="22"/>
          <w:szCs w:val="22"/>
        </w:rPr>
        <w:t xml:space="preserve"> </w:t>
      </w:r>
      <w:r w:rsidR="004B4E7C">
        <w:rPr>
          <w:rFonts w:ascii="Arial" w:eastAsia="Arial" w:hAnsi="Arial" w:cs="Arial"/>
          <w:sz w:val="22"/>
          <w:szCs w:val="22"/>
        </w:rPr>
        <w:t>Berggebiet zurückgedrängt worden</w:t>
      </w:r>
      <w:r w:rsidRPr="001348DD">
        <w:rPr>
          <w:rFonts w:ascii="Arial" w:eastAsia="Arial" w:hAnsi="Arial" w:cs="Arial"/>
          <w:sz w:val="22"/>
          <w:szCs w:val="22"/>
        </w:rPr>
        <w:t xml:space="preserve">: Über 75 % der stationären Rufer werden mittlerweile oberhalb von 1000 m ü. M. festgestellt. Graubünden ist mit rund 50 % aller Nachweise </w:t>
      </w:r>
      <w:r w:rsidR="00DE1307">
        <w:rPr>
          <w:rFonts w:ascii="Arial" w:eastAsia="Arial" w:hAnsi="Arial" w:cs="Arial"/>
          <w:sz w:val="22"/>
          <w:szCs w:val="22"/>
        </w:rPr>
        <w:t>das</w:t>
      </w:r>
      <w:r w:rsidR="00DE1307" w:rsidRPr="001348DD">
        <w:rPr>
          <w:rFonts w:ascii="Arial" w:eastAsia="Arial" w:hAnsi="Arial" w:cs="Arial"/>
          <w:sz w:val="22"/>
          <w:szCs w:val="22"/>
        </w:rPr>
        <w:t xml:space="preserve"> </w:t>
      </w:r>
      <w:r w:rsidRPr="001348DD">
        <w:rPr>
          <w:rFonts w:ascii="Arial" w:eastAsia="Arial" w:hAnsi="Arial" w:cs="Arial"/>
          <w:sz w:val="22"/>
          <w:szCs w:val="22"/>
        </w:rPr>
        <w:t xml:space="preserve">wichtigste </w:t>
      </w:r>
      <w:r w:rsidR="00DE1307">
        <w:rPr>
          <w:rFonts w:ascii="Arial" w:eastAsia="Arial" w:hAnsi="Arial" w:cs="Arial"/>
          <w:sz w:val="22"/>
          <w:szCs w:val="22"/>
        </w:rPr>
        <w:t>Rückzugsgebiet</w:t>
      </w:r>
      <w:r w:rsidR="00DE1307" w:rsidRPr="001348DD">
        <w:rPr>
          <w:rFonts w:ascii="Arial" w:eastAsia="Arial" w:hAnsi="Arial" w:cs="Arial"/>
          <w:sz w:val="22"/>
          <w:szCs w:val="22"/>
        </w:rPr>
        <w:t xml:space="preserve"> </w:t>
      </w:r>
      <w:r w:rsidRPr="001348DD">
        <w:rPr>
          <w:rFonts w:ascii="Arial" w:eastAsia="Arial" w:hAnsi="Arial" w:cs="Arial"/>
          <w:sz w:val="22"/>
          <w:szCs w:val="22"/>
        </w:rPr>
        <w:t xml:space="preserve">geworden. Der Grund: Die Mähzyklen im Mittelland haben sich auf drei bis fünf Wochen verkürzt – viel zu kurz für eine Art, deren Brut mindestens acht Wochen ungemähte Fläche benötigt. </w:t>
      </w:r>
      <w:r w:rsidR="00742803">
        <w:rPr>
          <w:rFonts w:ascii="Arial" w:eastAsia="Arial" w:hAnsi="Arial" w:cs="Arial"/>
          <w:sz w:val="22"/>
          <w:szCs w:val="22"/>
        </w:rPr>
        <w:t>Aber nicht einmal in</w:t>
      </w:r>
      <w:r w:rsidR="00742803" w:rsidRPr="001348DD">
        <w:rPr>
          <w:rFonts w:ascii="Arial" w:eastAsia="Arial" w:hAnsi="Arial" w:cs="Arial"/>
          <w:sz w:val="22"/>
          <w:szCs w:val="22"/>
        </w:rPr>
        <w:t xml:space="preserve"> </w:t>
      </w:r>
      <w:r w:rsidRPr="001348DD">
        <w:rPr>
          <w:rFonts w:ascii="Arial" w:eastAsia="Arial" w:hAnsi="Arial" w:cs="Arial"/>
          <w:sz w:val="22"/>
          <w:szCs w:val="22"/>
        </w:rPr>
        <w:t xml:space="preserve">den Bergen ist die </w:t>
      </w:r>
      <w:r w:rsidR="00742803">
        <w:rPr>
          <w:rFonts w:ascii="Arial" w:eastAsia="Arial" w:hAnsi="Arial" w:cs="Arial"/>
          <w:sz w:val="22"/>
          <w:szCs w:val="22"/>
        </w:rPr>
        <w:t xml:space="preserve">heutige </w:t>
      </w:r>
      <w:r w:rsidRPr="001348DD">
        <w:rPr>
          <w:rFonts w:ascii="Arial" w:eastAsia="Arial" w:hAnsi="Arial" w:cs="Arial"/>
          <w:sz w:val="22"/>
          <w:szCs w:val="22"/>
        </w:rPr>
        <w:t>Bewirtschaftung mit dem Lebensrhythmus des Vogels vereinbar</w:t>
      </w:r>
      <w:r w:rsidR="00742803">
        <w:rPr>
          <w:rFonts w:ascii="Arial" w:eastAsia="Arial" w:hAnsi="Arial" w:cs="Arial"/>
          <w:sz w:val="22"/>
          <w:szCs w:val="22"/>
        </w:rPr>
        <w:t xml:space="preserve"> – es braucht gezielte Intervention</w:t>
      </w:r>
      <w:r w:rsidR="005B7097">
        <w:rPr>
          <w:rFonts w:ascii="Arial" w:eastAsia="Arial" w:hAnsi="Arial" w:cs="Arial"/>
          <w:sz w:val="22"/>
          <w:szCs w:val="22"/>
        </w:rPr>
        <w:t>en von BirdLife und seinen Partnern</w:t>
      </w:r>
      <w:r w:rsidRPr="001348DD">
        <w:rPr>
          <w:rFonts w:ascii="Arial" w:eastAsia="Arial" w:hAnsi="Arial" w:cs="Arial"/>
          <w:sz w:val="22"/>
          <w:szCs w:val="22"/>
        </w:rPr>
        <w:t>.</w:t>
      </w:r>
    </w:p>
    <w:p w14:paraId="35E93F59" w14:textId="41023A31" w:rsidR="001348DD" w:rsidRPr="001348DD" w:rsidRDefault="001348DD" w:rsidP="001348DD">
      <w:pPr>
        <w:spacing w:before="240" w:line="276" w:lineRule="auto"/>
        <w:rPr>
          <w:rFonts w:ascii="Arial" w:eastAsia="Arial" w:hAnsi="Arial" w:cs="Arial"/>
          <w:sz w:val="22"/>
          <w:szCs w:val="22"/>
        </w:rPr>
      </w:pPr>
      <w:r w:rsidRPr="001348DD">
        <w:rPr>
          <w:rFonts w:ascii="Arial" w:eastAsia="Arial" w:hAnsi="Arial" w:cs="Arial"/>
          <w:sz w:val="22"/>
          <w:szCs w:val="22"/>
        </w:rPr>
        <w:t xml:space="preserve">«Wir feiern 30 Jahre, aber wir feiern nicht unbeschwert», sagt Lombardo. «Der Wachtelkönig ist in der Schweiz weiterhin vom Aussterben bedroht. Einzelne Bruten zu schützen, ist wichtig – aber </w:t>
      </w:r>
      <w:r w:rsidR="00DD299B">
        <w:rPr>
          <w:rFonts w:ascii="Arial" w:eastAsia="Arial" w:hAnsi="Arial" w:cs="Arial"/>
          <w:sz w:val="22"/>
          <w:szCs w:val="22"/>
        </w:rPr>
        <w:t xml:space="preserve">wir spielen damit auf Zeit. </w:t>
      </w:r>
      <w:proofErr w:type="gramStart"/>
      <w:r w:rsidR="00551F9D">
        <w:rPr>
          <w:rFonts w:ascii="Arial" w:eastAsia="Arial" w:hAnsi="Arial" w:cs="Arial"/>
          <w:sz w:val="22"/>
          <w:szCs w:val="22"/>
        </w:rPr>
        <w:t xml:space="preserve">Für </w:t>
      </w:r>
      <w:r w:rsidRPr="001348DD">
        <w:rPr>
          <w:rFonts w:ascii="Arial" w:eastAsia="Arial" w:hAnsi="Arial" w:cs="Arial"/>
          <w:sz w:val="22"/>
          <w:szCs w:val="22"/>
        </w:rPr>
        <w:t>s</w:t>
      </w:r>
      <w:r w:rsidR="00551F9D">
        <w:rPr>
          <w:rFonts w:ascii="Arial" w:eastAsia="Arial" w:hAnsi="Arial" w:cs="Arial"/>
          <w:sz w:val="22"/>
          <w:szCs w:val="22"/>
        </w:rPr>
        <w:t>ein langfristiges Überleben,</w:t>
      </w:r>
      <w:proofErr w:type="gramEnd"/>
      <w:r w:rsidR="00551F9D">
        <w:rPr>
          <w:rFonts w:ascii="Arial" w:eastAsia="Arial" w:hAnsi="Arial" w:cs="Arial"/>
          <w:sz w:val="22"/>
          <w:szCs w:val="22"/>
        </w:rPr>
        <w:t xml:space="preserve"> braucht es</w:t>
      </w:r>
      <w:r w:rsidRPr="001348DD">
        <w:rPr>
          <w:rFonts w:ascii="Arial" w:eastAsia="Arial" w:hAnsi="Arial" w:cs="Arial"/>
          <w:sz w:val="22"/>
          <w:szCs w:val="22"/>
        </w:rPr>
        <w:t>, grossräumig</w:t>
      </w:r>
      <w:r w:rsidR="00551F9D">
        <w:rPr>
          <w:rFonts w:ascii="Arial" w:eastAsia="Arial" w:hAnsi="Arial" w:cs="Arial"/>
          <w:sz w:val="22"/>
          <w:szCs w:val="22"/>
        </w:rPr>
        <w:t xml:space="preserve"> extensiv bewirtschaftete</w:t>
      </w:r>
      <w:r w:rsidRPr="001348DD">
        <w:rPr>
          <w:rFonts w:ascii="Arial" w:eastAsia="Arial" w:hAnsi="Arial" w:cs="Arial"/>
          <w:sz w:val="22"/>
          <w:szCs w:val="22"/>
        </w:rPr>
        <w:t xml:space="preserve"> Lebensräume.» In Irland etwa hat ein Ansatz, der gezielt geeignete Habitate mit krautigen Pflanzen anlegt, den Bestand in Projektgebieten innert fünf Jahren um 50 % gesteigert. Die Schweiz ist davon noch weit entfernt –</w:t>
      </w:r>
      <w:r w:rsidR="00DE1307">
        <w:rPr>
          <w:rFonts w:ascii="Arial" w:eastAsia="Arial" w:hAnsi="Arial" w:cs="Arial"/>
          <w:sz w:val="22"/>
          <w:szCs w:val="22"/>
        </w:rPr>
        <w:t xml:space="preserve"> </w:t>
      </w:r>
      <w:r w:rsidRPr="001348DD">
        <w:rPr>
          <w:rFonts w:ascii="Arial" w:eastAsia="Arial" w:hAnsi="Arial" w:cs="Arial"/>
          <w:sz w:val="22"/>
          <w:szCs w:val="22"/>
        </w:rPr>
        <w:t>weil die aktuelle Direktzahlungsverordnung solche Massnahmen nicht vorsieht</w:t>
      </w:r>
      <w:r w:rsidR="00DE1307">
        <w:rPr>
          <w:rFonts w:ascii="Arial" w:eastAsia="Arial" w:hAnsi="Arial" w:cs="Arial"/>
          <w:sz w:val="22"/>
          <w:szCs w:val="22"/>
        </w:rPr>
        <w:t xml:space="preserve"> und die Förderung der Biodiversität generell in der Agrarpolitik einen viel zu geringen Stellenwert hat</w:t>
      </w:r>
      <w:r w:rsidRPr="001348DD">
        <w:rPr>
          <w:rFonts w:ascii="Arial" w:eastAsia="Arial" w:hAnsi="Arial" w:cs="Arial"/>
          <w:sz w:val="22"/>
          <w:szCs w:val="22"/>
        </w:rPr>
        <w:t>.</w:t>
      </w:r>
    </w:p>
    <w:p w14:paraId="503005FC" w14:textId="77777777" w:rsidR="001348DD" w:rsidRPr="001348DD" w:rsidRDefault="001348DD" w:rsidP="001348DD">
      <w:pPr>
        <w:spacing w:before="240" w:line="276" w:lineRule="auto"/>
        <w:rPr>
          <w:rFonts w:ascii="Arial" w:eastAsia="Arial" w:hAnsi="Arial" w:cs="Arial"/>
          <w:b/>
          <w:bCs/>
          <w:sz w:val="22"/>
          <w:szCs w:val="22"/>
        </w:rPr>
      </w:pPr>
      <w:r w:rsidRPr="001348DD">
        <w:rPr>
          <w:rFonts w:ascii="Arial" w:eastAsia="Arial" w:hAnsi="Arial" w:cs="Arial"/>
          <w:b/>
          <w:bCs/>
          <w:sz w:val="22"/>
          <w:szCs w:val="22"/>
        </w:rPr>
        <w:t>Blick nach vorn</w:t>
      </w:r>
    </w:p>
    <w:p w14:paraId="0942B864" w14:textId="50B820D7" w:rsidR="00145A62" w:rsidRPr="00145A62" w:rsidRDefault="00145A62" w:rsidP="00145A62">
      <w:pPr>
        <w:spacing w:before="240" w:line="276" w:lineRule="auto"/>
        <w:rPr>
          <w:rFonts w:ascii="Arial" w:eastAsia="Arial" w:hAnsi="Arial" w:cs="Arial"/>
          <w:sz w:val="22"/>
          <w:szCs w:val="22"/>
        </w:rPr>
      </w:pPr>
      <w:r w:rsidRPr="00145A62">
        <w:rPr>
          <w:rFonts w:ascii="Arial" w:eastAsia="Arial" w:hAnsi="Arial" w:cs="Arial"/>
          <w:sz w:val="22"/>
          <w:szCs w:val="22"/>
        </w:rPr>
        <w:t xml:space="preserve">Dank dem Wachtelkönigprojekt von BirdLife konnte das Aussterben der Art in der </w:t>
      </w:r>
      <w:proofErr w:type="gramStart"/>
      <w:r w:rsidRPr="00145A62">
        <w:rPr>
          <w:rFonts w:ascii="Arial" w:eastAsia="Arial" w:hAnsi="Arial" w:cs="Arial"/>
          <w:sz w:val="22"/>
          <w:szCs w:val="22"/>
        </w:rPr>
        <w:t>Schweiz</w:t>
      </w:r>
      <w:proofErr w:type="gramEnd"/>
      <w:r w:rsidRPr="00145A62">
        <w:rPr>
          <w:rFonts w:ascii="Arial" w:eastAsia="Arial" w:hAnsi="Arial" w:cs="Arial"/>
          <w:sz w:val="22"/>
          <w:szCs w:val="22"/>
        </w:rPr>
        <w:t xml:space="preserve"> während 30 Jahren verhindert oder zumindest hinausgezögert werden </w:t>
      </w:r>
      <w:proofErr w:type="gramStart"/>
      <w:r w:rsidRPr="00145A62">
        <w:rPr>
          <w:rFonts w:ascii="Arial" w:eastAsia="Arial" w:hAnsi="Arial" w:cs="Arial"/>
          <w:sz w:val="22"/>
          <w:szCs w:val="22"/>
        </w:rPr>
        <w:t>–  aber</w:t>
      </w:r>
      <w:proofErr w:type="gramEnd"/>
      <w:r w:rsidRPr="00145A62">
        <w:rPr>
          <w:rFonts w:ascii="Arial" w:eastAsia="Arial" w:hAnsi="Arial" w:cs="Arial"/>
          <w:sz w:val="22"/>
          <w:szCs w:val="22"/>
        </w:rPr>
        <w:t xml:space="preserve"> damit die Art in der Schweiz langfristig überleben kann, muss die Agrarpolitik noch viel stärker auf die Biodiversität ausgerichtet werden.</w:t>
      </w:r>
    </w:p>
    <w:p w14:paraId="5FA88149" w14:textId="6B1C035E" w:rsidR="00145A62" w:rsidRPr="00145A62" w:rsidRDefault="00145A62" w:rsidP="00145A62">
      <w:pPr>
        <w:spacing w:before="240" w:line="276" w:lineRule="auto"/>
        <w:rPr>
          <w:rFonts w:ascii="Arial" w:eastAsia="Arial" w:hAnsi="Arial" w:cs="Arial"/>
          <w:sz w:val="22"/>
          <w:szCs w:val="22"/>
        </w:rPr>
      </w:pPr>
      <w:r w:rsidRPr="00145A62">
        <w:rPr>
          <w:rFonts w:ascii="Arial" w:eastAsia="Arial" w:hAnsi="Arial" w:cs="Arial"/>
          <w:sz w:val="22"/>
          <w:szCs w:val="22"/>
        </w:rPr>
        <w:t xml:space="preserve">Heute </w:t>
      </w:r>
      <w:r>
        <w:rPr>
          <w:rFonts w:ascii="Arial" w:eastAsia="Arial" w:hAnsi="Arial" w:cs="Arial"/>
          <w:sz w:val="22"/>
          <w:szCs w:val="22"/>
        </w:rPr>
        <w:t>werden</w:t>
      </w:r>
      <w:r w:rsidRPr="00145A62">
        <w:rPr>
          <w:rFonts w:ascii="Arial" w:eastAsia="Arial" w:hAnsi="Arial" w:cs="Arial"/>
          <w:sz w:val="22"/>
          <w:szCs w:val="22"/>
        </w:rPr>
        <w:t xml:space="preserve"> </w:t>
      </w:r>
      <w:r>
        <w:rPr>
          <w:rFonts w:ascii="Arial" w:eastAsia="Arial" w:hAnsi="Arial" w:cs="Arial"/>
          <w:sz w:val="22"/>
          <w:szCs w:val="22"/>
        </w:rPr>
        <w:t>weniger als</w:t>
      </w:r>
      <w:r w:rsidRPr="00145A62">
        <w:rPr>
          <w:rFonts w:ascii="Arial" w:eastAsia="Arial" w:hAnsi="Arial" w:cs="Arial"/>
          <w:sz w:val="22"/>
          <w:szCs w:val="22"/>
        </w:rPr>
        <w:t xml:space="preserve"> 15% der Direktzahlungen für die Biodiversität ausbezahlt. 85% sind für andere Bereiche, teilweise auch biodiversitätsschädigende Zahlungen.</w:t>
      </w:r>
    </w:p>
    <w:p w14:paraId="47D616A3" w14:textId="103D900A" w:rsidR="005B7097" w:rsidRDefault="00145A62" w:rsidP="00145A62">
      <w:pPr>
        <w:spacing w:before="240" w:line="276" w:lineRule="auto"/>
        <w:rPr>
          <w:rFonts w:ascii="Arial" w:eastAsia="Arial" w:hAnsi="Arial" w:cs="Arial"/>
          <w:sz w:val="22"/>
          <w:szCs w:val="22"/>
        </w:rPr>
      </w:pPr>
      <w:r>
        <w:rPr>
          <w:rFonts w:ascii="Arial" w:eastAsia="Arial" w:hAnsi="Arial" w:cs="Arial"/>
          <w:sz w:val="22"/>
          <w:szCs w:val="22"/>
        </w:rPr>
        <w:t>«</w:t>
      </w:r>
      <w:r w:rsidRPr="00145A62">
        <w:rPr>
          <w:rFonts w:ascii="Arial" w:eastAsia="Arial" w:hAnsi="Arial" w:cs="Arial"/>
          <w:sz w:val="22"/>
          <w:szCs w:val="22"/>
        </w:rPr>
        <w:t>Wenn Natur und Artenvielfalt endlich als das behandelt werden, was sie sind – unsere Lebensgrundlagen – dann können wir mit einer vorausschauenden Lebensraumgestaltung den Bestand des Wachtelkönigs viel wirksamer fördern als mit den heutigen Feuerwehrübungen.</w:t>
      </w:r>
      <w:r>
        <w:rPr>
          <w:rFonts w:ascii="Arial" w:eastAsia="Arial" w:hAnsi="Arial" w:cs="Arial"/>
          <w:sz w:val="22"/>
          <w:szCs w:val="22"/>
        </w:rPr>
        <w:t>»</w:t>
      </w:r>
    </w:p>
    <w:p w14:paraId="5D62676B" w14:textId="7BDD51A5" w:rsidR="001348DD" w:rsidRPr="001348DD" w:rsidRDefault="001348DD" w:rsidP="001348DD">
      <w:pPr>
        <w:spacing w:before="240" w:line="276" w:lineRule="auto"/>
        <w:rPr>
          <w:rFonts w:ascii="Arial" w:eastAsia="Arial" w:hAnsi="Arial" w:cs="Arial"/>
          <w:sz w:val="22"/>
          <w:szCs w:val="22"/>
        </w:rPr>
      </w:pPr>
      <w:r w:rsidRPr="001348DD">
        <w:rPr>
          <w:rFonts w:ascii="Arial" w:eastAsia="Arial" w:hAnsi="Arial" w:cs="Arial"/>
          <w:sz w:val="22"/>
          <w:szCs w:val="22"/>
        </w:rPr>
        <w:t xml:space="preserve">Die Herausforderung der nächsten Jahre ist klar: den Schritt von der erfolgreichen «Feuerwehr-übung» des </w:t>
      </w:r>
      <w:proofErr w:type="spellStart"/>
      <w:r w:rsidRPr="001348DD">
        <w:rPr>
          <w:rFonts w:ascii="Arial" w:eastAsia="Arial" w:hAnsi="Arial" w:cs="Arial"/>
          <w:sz w:val="22"/>
          <w:szCs w:val="22"/>
        </w:rPr>
        <w:t>Nesterschutzes</w:t>
      </w:r>
      <w:proofErr w:type="spellEnd"/>
      <w:r w:rsidRPr="001348DD">
        <w:rPr>
          <w:rFonts w:ascii="Arial" w:eastAsia="Arial" w:hAnsi="Arial" w:cs="Arial"/>
          <w:sz w:val="22"/>
          <w:szCs w:val="22"/>
        </w:rPr>
        <w:t xml:space="preserve"> hin zu einer vorausschauenden Lebensraumgestaltung zu schaffen. Neue Technologien – etwa Wärmebilddrohnen, mit denen BirdLife Schweiz 2025 erstmals Wachtelkönige nachweisen konnte – eröffnen dabei neue Möglichkeiten für Forschung und Schutz. Entscheidend bleiben aber politische Rahmenbedingungen: Eine Agrarpolitik, die grossräumige Lebensraumaufwertungen ermöglicht, fördert und entgeltet.</w:t>
      </w:r>
    </w:p>
    <w:p w14:paraId="29EC4419" w14:textId="77777777" w:rsidR="00EF7EF0" w:rsidRDefault="00EF7EF0">
      <w:pPr>
        <w:rPr>
          <w:rFonts w:ascii="Arial" w:eastAsia="Arial" w:hAnsi="Arial" w:cs="Arial"/>
          <w:strike/>
          <w:sz w:val="22"/>
          <w:szCs w:val="22"/>
        </w:rPr>
      </w:pPr>
    </w:p>
    <w:p w14:paraId="092B9F30" w14:textId="1F092D59" w:rsidR="00EF7EF0" w:rsidRPr="00551F9D" w:rsidRDefault="00EF7EF0" w:rsidP="00EF7EF0">
      <w:pPr>
        <w:rPr>
          <w:rFonts w:ascii="Arial" w:eastAsia="Arial" w:hAnsi="Arial" w:cs="Arial"/>
          <w:sz w:val="22"/>
          <w:szCs w:val="22"/>
        </w:rPr>
      </w:pPr>
      <w:r w:rsidRPr="00D10302">
        <w:rPr>
          <w:rFonts w:ascii="Arial" w:eastAsia="Arial" w:hAnsi="Arial" w:cs="Arial"/>
          <w:sz w:val="22"/>
          <w:szCs w:val="22"/>
        </w:rPr>
        <w:t xml:space="preserve">30 Jahre Artenförderung haben bewiesen, dass gezieltes Handeln wirkt. Aber sie haben auch bewiesen, dass </w:t>
      </w:r>
      <w:r>
        <w:rPr>
          <w:rFonts w:ascii="Arial" w:eastAsia="Arial" w:hAnsi="Arial" w:cs="Arial"/>
          <w:sz w:val="22"/>
          <w:szCs w:val="22"/>
        </w:rPr>
        <w:t>di</w:t>
      </w:r>
      <w:r w:rsidRPr="00D10302">
        <w:rPr>
          <w:rFonts w:ascii="Arial" w:eastAsia="Arial" w:hAnsi="Arial" w:cs="Arial"/>
          <w:sz w:val="22"/>
          <w:szCs w:val="22"/>
        </w:rPr>
        <w:t>es</w:t>
      </w:r>
      <w:r>
        <w:rPr>
          <w:rFonts w:ascii="Arial" w:eastAsia="Arial" w:hAnsi="Arial" w:cs="Arial"/>
          <w:sz w:val="22"/>
          <w:szCs w:val="22"/>
        </w:rPr>
        <w:t xml:space="preserve"> </w:t>
      </w:r>
      <w:proofErr w:type="gramStart"/>
      <w:r>
        <w:rPr>
          <w:rFonts w:ascii="Arial" w:eastAsia="Arial" w:hAnsi="Arial" w:cs="Arial"/>
          <w:sz w:val="22"/>
          <w:szCs w:val="22"/>
        </w:rPr>
        <w:t>alleine</w:t>
      </w:r>
      <w:proofErr w:type="gramEnd"/>
      <w:r w:rsidRPr="00D10302">
        <w:rPr>
          <w:rFonts w:ascii="Arial" w:eastAsia="Arial" w:hAnsi="Arial" w:cs="Arial"/>
          <w:sz w:val="22"/>
          <w:szCs w:val="22"/>
        </w:rPr>
        <w:t xml:space="preserve"> nicht reicht. Weniger als 15 % der Schweizer Direktzahlungen fliessen in die Biodiversität – der Rest in Massnahmen, die der Natur oft schaden. Solange das so bleibt, wird</w:t>
      </w:r>
      <w:r w:rsidR="00551F9D">
        <w:rPr>
          <w:rFonts w:ascii="Arial" w:eastAsia="Arial" w:hAnsi="Arial" w:cs="Arial"/>
          <w:sz w:val="22"/>
          <w:szCs w:val="22"/>
        </w:rPr>
        <w:t xml:space="preserve"> auch der Ruf des Wachtelkönigs eine Seltenheit bleiben. </w:t>
      </w:r>
    </w:p>
    <w:p w14:paraId="77B08C5B" w14:textId="06F15564" w:rsidR="001348DD" w:rsidRPr="001348DD" w:rsidRDefault="001348DD" w:rsidP="001348DD">
      <w:pPr>
        <w:spacing w:before="240" w:line="276" w:lineRule="auto"/>
        <w:rPr>
          <w:rFonts w:ascii="Arial" w:eastAsia="Arial" w:hAnsi="Arial" w:cs="Arial"/>
          <w:b/>
          <w:bCs/>
          <w:sz w:val="22"/>
          <w:szCs w:val="22"/>
        </w:rPr>
      </w:pPr>
      <w:r w:rsidRPr="001348DD">
        <w:rPr>
          <w:rFonts w:ascii="Arial" w:eastAsia="Arial" w:hAnsi="Arial" w:cs="Arial"/>
          <w:b/>
          <w:bCs/>
          <w:sz w:val="22"/>
          <w:szCs w:val="22"/>
        </w:rPr>
        <w:t>Hintergrundinformationen: Über den Wachtelkönig (</w:t>
      </w:r>
      <w:proofErr w:type="spellStart"/>
      <w:r w:rsidRPr="001348DD">
        <w:rPr>
          <w:rFonts w:ascii="Arial" w:eastAsia="Arial" w:hAnsi="Arial" w:cs="Arial"/>
          <w:b/>
          <w:bCs/>
          <w:sz w:val="22"/>
          <w:szCs w:val="22"/>
        </w:rPr>
        <w:t>Crex</w:t>
      </w:r>
      <w:proofErr w:type="spellEnd"/>
      <w:r w:rsidRPr="001348DD">
        <w:rPr>
          <w:rFonts w:ascii="Arial" w:eastAsia="Arial" w:hAnsi="Arial" w:cs="Arial"/>
          <w:b/>
          <w:bCs/>
          <w:sz w:val="22"/>
          <w:szCs w:val="22"/>
        </w:rPr>
        <w:t xml:space="preserve"> </w:t>
      </w:r>
      <w:proofErr w:type="spellStart"/>
      <w:r w:rsidRPr="001348DD">
        <w:rPr>
          <w:rFonts w:ascii="Arial" w:eastAsia="Arial" w:hAnsi="Arial" w:cs="Arial"/>
          <w:b/>
          <w:bCs/>
          <w:sz w:val="22"/>
          <w:szCs w:val="22"/>
        </w:rPr>
        <w:t>crex</w:t>
      </w:r>
      <w:proofErr w:type="spellEnd"/>
      <w:r w:rsidRPr="001348DD">
        <w:rPr>
          <w:rFonts w:ascii="Arial" w:eastAsia="Arial" w:hAnsi="Arial" w:cs="Arial"/>
          <w:b/>
          <w:bCs/>
          <w:sz w:val="22"/>
          <w:szCs w:val="22"/>
        </w:rPr>
        <w:t xml:space="preserve">) </w:t>
      </w:r>
    </w:p>
    <w:p w14:paraId="2AE1F6AE" w14:textId="2F173331" w:rsidR="001348DD" w:rsidRPr="001348DD" w:rsidRDefault="001348DD" w:rsidP="001348DD">
      <w:pPr>
        <w:spacing w:before="240" w:line="276" w:lineRule="auto"/>
        <w:rPr>
          <w:rFonts w:ascii="Arial" w:eastAsia="Arial" w:hAnsi="Arial" w:cs="Arial"/>
          <w:sz w:val="22"/>
          <w:szCs w:val="22"/>
        </w:rPr>
      </w:pPr>
      <w:r w:rsidRPr="001348DD">
        <w:rPr>
          <w:rFonts w:ascii="Arial" w:eastAsia="Arial" w:hAnsi="Arial" w:cs="Arial"/>
          <w:sz w:val="22"/>
          <w:szCs w:val="22"/>
        </w:rPr>
        <w:lastRenderedPageBreak/>
        <w:t xml:space="preserve">Der Wachtelkönig gehört zur Familie der Rallen und lebt verborgen in hohen, dichten Wiesen. Er ist ein </w:t>
      </w:r>
      <w:proofErr w:type="spellStart"/>
      <w:r w:rsidRPr="001348DD">
        <w:rPr>
          <w:rFonts w:ascii="Arial" w:eastAsia="Arial" w:hAnsi="Arial" w:cs="Arial"/>
          <w:sz w:val="22"/>
          <w:szCs w:val="22"/>
        </w:rPr>
        <w:t>Langstreckenzieher</w:t>
      </w:r>
      <w:proofErr w:type="spellEnd"/>
      <w:r w:rsidRPr="001348DD">
        <w:rPr>
          <w:rFonts w:ascii="Arial" w:eastAsia="Arial" w:hAnsi="Arial" w:cs="Arial"/>
          <w:sz w:val="22"/>
          <w:szCs w:val="22"/>
        </w:rPr>
        <w:t xml:space="preserve"> und überwintert im südlichen Afrika. In der Schweiz ist er auf den Roten Listen als «vom Aussterben bedroht» eingestuft. Sein markanter, knarrender Ruf («</w:t>
      </w:r>
      <w:proofErr w:type="spellStart"/>
      <w:r w:rsidRPr="001348DD">
        <w:rPr>
          <w:rFonts w:ascii="Arial" w:eastAsia="Arial" w:hAnsi="Arial" w:cs="Arial"/>
          <w:sz w:val="22"/>
          <w:szCs w:val="22"/>
        </w:rPr>
        <w:t>crex-crex</w:t>
      </w:r>
      <w:proofErr w:type="spellEnd"/>
      <w:r w:rsidRPr="001348DD">
        <w:rPr>
          <w:rFonts w:ascii="Arial" w:eastAsia="Arial" w:hAnsi="Arial" w:cs="Arial"/>
          <w:sz w:val="22"/>
          <w:szCs w:val="22"/>
        </w:rPr>
        <w:t>») ist fast aus-schliesslich in der Nacht zu hören. Der Wachtelkönig ist eine sogenannte «Schirmart»: Wo seine Lebensräume erhalten oder wiederhergestellt werden, profitieren auch Braunkehlchen, Feldlerche, Wie-</w:t>
      </w:r>
      <w:proofErr w:type="spellStart"/>
      <w:r w:rsidRPr="001348DD">
        <w:rPr>
          <w:rFonts w:ascii="Arial" w:eastAsia="Arial" w:hAnsi="Arial" w:cs="Arial"/>
          <w:sz w:val="22"/>
          <w:szCs w:val="22"/>
        </w:rPr>
        <w:t>senpieper</w:t>
      </w:r>
      <w:proofErr w:type="spellEnd"/>
      <w:r w:rsidRPr="001348DD">
        <w:rPr>
          <w:rFonts w:ascii="Arial" w:eastAsia="Arial" w:hAnsi="Arial" w:cs="Arial"/>
          <w:sz w:val="22"/>
          <w:szCs w:val="22"/>
        </w:rPr>
        <w:t xml:space="preserve"> sowie zahlreiche Insekten und Pflanzen.</w:t>
      </w:r>
    </w:p>
    <w:p w14:paraId="39C13D7D" w14:textId="77777777" w:rsidR="001348DD" w:rsidRPr="001348DD" w:rsidRDefault="001348DD" w:rsidP="001348DD">
      <w:pPr>
        <w:spacing w:before="240" w:line="276" w:lineRule="auto"/>
        <w:rPr>
          <w:rFonts w:ascii="Arial" w:eastAsia="Arial" w:hAnsi="Arial" w:cs="Arial"/>
          <w:b/>
          <w:bCs/>
          <w:sz w:val="22"/>
          <w:szCs w:val="22"/>
        </w:rPr>
      </w:pPr>
      <w:r w:rsidRPr="001348DD">
        <w:rPr>
          <w:rFonts w:ascii="Arial" w:eastAsia="Arial" w:hAnsi="Arial" w:cs="Arial"/>
          <w:b/>
          <w:bCs/>
          <w:sz w:val="22"/>
          <w:szCs w:val="22"/>
        </w:rPr>
        <w:t xml:space="preserve">Über das Artenförderungsprojekt Wachtelkönig </w:t>
      </w:r>
    </w:p>
    <w:p w14:paraId="6FAB5421" w14:textId="769CC3B7" w:rsidR="00EF4EF0" w:rsidRDefault="001348DD" w:rsidP="001348DD">
      <w:pPr>
        <w:spacing w:before="240" w:line="276" w:lineRule="auto"/>
        <w:rPr>
          <w:rFonts w:ascii="Arial" w:eastAsia="Arial" w:hAnsi="Arial" w:cs="Arial"/>
          <w:sz w:val="22"/>
          <w:szCs w:val="22"/>
        </w:rPr>
      </w:pPr>
      <w:r w:rsidRPr="001348DD">
        <w:rPr>
          <w:rFonts w:ascii="Arial" w:eastAsia="Arial" w:hAnsi="Arial" w:cs="Arial"/>
          <w:sz w:val="22"/>
          <w:szCs w:val="22"/>
        </w:rPr>
        <w:t>Lanciert 1996 von BirdLife Schweiz, ist das Projekt das älteste und erste gezielt auf eine Vogelart ausgerichtete Artenförderungsprogramm der Schweiz. Es legte den Grundstein für das nationale Programm «Artenförderung Vögel Schweiz».</w:t>
      </w:r>
    </w:p>
    <w:p w14:paraId="35B12D07" w14:textId="09C0D758" w:rsidR="001348DD" w:rsidRPr="001348DD" w:rsidRDefault="001348DD" w:rsidP="001348DD">
      <w:pPr>
        <w:spacing w:before="240" w:line="276" w:lineRule="auto"/>
        <w:rPr>
          <w:rFonts w:ascii="Arial" w:eastAsia="Arial" w:hAnsi="Arial" w:cs="Arial"/>
          <w:sz w:val="22"/>
          <w:szCs w:val="22"/>
        </w:rPr>
      </w:pPr>
      <w:r w:rsidRPr="001348DD">
        <w:rPr>
          <w:rFonts w:ascii="Arial" w:eastAsia="Arial" w:hAnsi="Arial" w:cs="Arial"/>
          <w:b/>
          <w:bCs/>
          <w:sz w:val="22"/>
          <w:szCs w:val="22"/>
        </w:rPr>
        <w:t>Weitere Informationen und Filme:</w:t>
      </w:r>
      <w:r w:rsidRPr="001348DD">
        <w:rPr>
          <w:rFonts w:ascii="Arial" w:eastAsia="Arial" w:hAnsi="Arial" w:cs="Arial"/>
          <w:sz w:val="22"/>
          <w:szCs w:val="22"/>
        </w:rPr>
        <w:t xml:space="preserve"> birdlife.ch/</w:t>
      </w:r>
      <w:proofErr w:type="spellStart"/>
      <w:r w:rsidRPr="001348DD">
        <w:rPr>
          <w:rFonts w:ascii="Arial" w:eastAsia="Arial" w:hAnsi="Arial" w:cs="Arial"/>
          <w:sz w:val="22"/>
          <w:szCs w:val="22"/>
        </w:rPr>
        <w:t>wachtelkoenig</w:t>
      </w:r>
      <w:proofErr w:type="spellEnd"/>
    </w:p>
    <w:p w14:paraId="6E27B6C6" w14:textId="6B414652" w:rsidR="001348DD" w:rsidRDefault="001348DD" w:rsidP="00EF4EF0">
      <w:pPr>
        <w:spacing w:before="240" w:line="276" w:lineRule="auto"/>
        <w:rPr>
          <w:rFonts w:ascii="Arial" w:eastAsia="Arial" w:hAnsi="Arial" w:cs="Arial"/>
          <w:sz w:val="22"/>
          <w:szCs w:val="22"/>
        </w:rPr>
      </w:pPr>
      <w:r w:rsidRPr="001348DD">
        <w:rPr>
          <w:rFonts w:ascii="Arial" w:eastAsia="Arial" w:hAnsi="Arial" w:cs="Arial"/>
          <w:sz w:val="22"/>
          <w:szCs w:val="22"/>
        </w:rPr>
        <w:t>Projekt unterstützen BirdLife Schweiz, Postfach, 8036 Zürich PC 80-69351-6 | IBAN: CH71 0900 0000 8006 9351 6 (Vermerk: Wachtelkönig)</w:t>
      </w:r>
    </w:p>
    <w:p w14:paraId="1A148FAE" w14:textId="77777777" w:rsidR="001348DD" w:rsidRPr="001348DD" w:rsidRDefault="001348DD" w:rsidP="00EF4EF0">
      <w:pPr>
        <w:spacing w:before="240" w:line="276" w:lineRule="auto"/>
        <w:rPr>
          <w:rFonts w:ascii="Arial" w:eastAsia="Arial" w:hAnsi="Arial" w:cs="Arial"/>
          <w:sz w:val="22"/>
          <w:szCs w:val="22"/>
        </w:rPr>
      </w:pPr>
    </w:p>
    <w:p w14:paraId="0866CFDF" w14:textId="77777777" w:rsidR="001348DD" w:rsidRDefault="00A77718" w:rsidP="001348DD">
      <w:pPr>
        <w:ind w:right="173"/>
      </w:pPr>
      <w:r>
        <w:rPr>
          <w:noProof/>
        </w:rPr>
        <mc:AlternateContent>
          <mc:Choice Requires="wps">
            <w:drawing>
              <wp:inline distT="0" distB="0" distL="0" distR="0" wp14:anchorId="5AA359CE" wp14:editId="47B92940">
                <wp:extent cx="6048000" cy="881449"/>
                <wp:effectExtent l="0" t="0" r="0" b="0"/>
                <wp:docPr id="19" name="Textfeld 19"/>
                <wp:cNvGraphicFramePr/>
                <a:graphic xmlns:a="http://schemas.openxmlformats.org/drawingml/2006/main">
                  <a:graphicData uri="http://schemas.microsoft.com/office/word/2010/wordprocessingShape">
                    <wps:wsp>
                      <wps:cNvSpPr txBox="1"/>
                      <wps:spPr>
                        <a:xfrm>
                          <a:off x="0" y="0"/>
                          <a:ext cx="6048000" cy="881449"/>
                        </a:xfrm>
                        <a:prstGeom prst="rect">
                          <a:avLst/>
                        </a:prstGeom>
                        <a:solidFill>
                          <a:schemeClr val="accent2">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32E96AC" w14:textId="77777777" w:rsidR="000A12E8" w:rsidRDefault="000A12E8" w:rsidP="000A12E8">
                            <w:pPr>
                              <w:pStyle w:val="berschrift1"/>
                              <w:spacing w:before="240" w:after="240"/>
                            </w:pPr>
                            <w:r>
                              <w:t>Gemeinsam für die Biodiversität – lokal bis weltweit</w:t>
                            </w:r>
                          </w:p>
                          <w:p w14:paraId="5D5727C3" w14:textId="77777777" w:rsidR="000A12E8" w:rsidRPr="00650019" w:rsidRDefault="000A12E8" w:rsidP="000A12E8">
                            <w:pPr>
                              <w:pStyle w:val="StandardmitAbsatz"/>
                              <w:spacing w:line="276" w:lineRule="auto"/>
                              <w:rPr>
                                <w:bCs/>
                              </w:rPr>
                            </w:pPr>
                            <w:r w:rsidRPr="00650019">
                              <w:rPr>
                                <w:bCs/>
                              </w:rPr>
                              <w:t>BirdLife Schweiz engagiert sich mit viel Herzblut und Fachwissen für die</w:t>
                            </w:r>
                            <w:r>
                              <w:rPr>
                                <w:bCs/>
                              </w:rPr>
                              <w:t xml:space="preserve"> </w:t>
                            </w:r>
                            <w:r w:rsidRPr="00650019">
                              <w:rPr>
                                <w:bCs/>
                              </w:rPr>
                              <w:t>Natur. Gemeinsam mit unseren 7</w:t>
                            </w:r>
                            <w:r w:rsidR="00CA5C25">
                              <w:rPr>
                                <w:bCs/>
                              </w:rPr>
                              <w:t>2</w:t>
                            </w:r>
                            <w:r w:rsidRPr="00650019">
                              <w:rPr>
                                <w:bCs/>
                              </w:rPr>
                              <w:t>’000 Mitgliedern, 430 lokalen BirdLife-Naturschutzvereinen und 19 Kantonalverbänden packen wir auf allen</w:t>
                            </w:r>
                            <w:r>
                              <w:rPr>
                                <w:bCs/>
                              </w:rPr>
                              <w:t xml:space="preserve"> </w:t>
                            </w:r>
                            <w:r w:rsidRPr="00650019">
                              <w:rPr>
                                <w:bCs/>
                              </w:rPr>
                              <w:t>Ebenen für die Natur an.</w:t>
                            </w:r>
                          </w:p>
                          <w:p w14:paraId="739D579A" w14:textId="77777777" w:rsidR="000A12E8" w:rsidRPr="00650019" w:rsidRDefault="000A12E8" w:rsidP="000A12E8">
                            <w:pPr>
                              <w:pStyle w:val="StandardmitAbsatz"/>
                              <w:spacing w:line="276" w:lineRule="auto"/>
                              <w:rPr>
                                <w:bCs/>
                              </w:rPr>
                            </w:pPr>
                            <w:r w:rsidRPr="00650019">
                              <w:rPr>
                                <w:bCs/>
                              </w:rPr>
                              <w:t>Wir fördern gefährdete Arten wie Steinkauz oder Eisvogel sowie ihre Lebensräume</w:t>
                            </w:r>
                            <w:r>
                              <w:rPr>
                                <w:bCs/>
                              </w:rPr>
                              <w:t xml:space="preserve"> </w:t>
                            </w:r>
                            <w:r w:rsidRPr="00650019">
                              <w:rPr>
                                <w:bCs/>
                              </w:rPr>
                              <w:t>und geben der bedrohten Natur eine Stimme. Mit den BirdLife-</w:t>
                            </w:r>
                            <w:r>
                              <w:rPr>
                                <w:bCs/>
                              </w:rPr>
                              <w:t xml:space="preserve"> </w:t>
                            </w:r>
                            <w:r w:rsidRPr="00650019">
                              <w:rPr>
                                <w:bCs/>
                              </w:rPr>
                              <w:t>Naturzentren, -Kursen und -Publikationen bilden wir aus, machen die Natur</w:t>
                            </w:r>
                            <w:r>
                              <w:rPr>
                                <w:bCs/>
                              </w:rPr>
                              <w:t xml:space="preserve"> </w:t>
                            </w:r>
                            <w:r w:rsidRPr="00650019">
                              <w:rPr>
                                <w:bCs/>
                              </w:rPr>
                              <w:t>hautnah erlebbar und begeistern für ihre Förderung.</w:t>
                            </w:r>
                          </w:p>
                          <w:p w14:paraId="7636A122" w14:textId="77777777" w:rsidR="000A12E8" w:rsidRPr="00650019" w:rsidRDefault="000A12E8" w:rsidP="000A12E8">
                            <w:pPr>
                              <w:pStyle w:val="StandardmitAbsatz"/>
                              <w:spacing w:line="276" w:lineRule="auto"/>
                              <w:rPr>
                                <w:bCs/>
                              </w:rPr>
                            </w:pPr>
                            <w:r w:rsidRPr="00650019">
                              <w:rPr>
                                <w:bCs/>
                              </w:rPr>
                              <w:t>Schlägt auch Ihr Herz für die Natur und die Vogelwelt? Engagieren Sie sich</w:t>
                            </w:r>
                            <w:r>
                              <w:rPr>
                                <w:bCs/>
                              </w:rPr>
                              <w:t xml:space="preserve"> </w:t>
                            </w:r>
                            <w:r w:rsidRPr="00650019">
                              <w:rPr>
                                <w:bCs/>
                              </w:rPr>
                              <w:t xml:space="preserve">im BirdLife-Netzwerk: </w:t>
                            </w:r>
                            <w:r>
                              <w:rPr>
                                <w:bCs/>
                              </w:rPr>
                              <w:br/>
                            </w:r>
                            <w:r w:rsidRPr="00650019">
                              <w:rPr>
                                <w:bCs/>
                              </w:rPr>
                              <w:t>birdlife.ch/engagement</w:t>
                            </w:r>
                          </w:p>
                          <w:p w14:paraId="28D08EAA" w14:textId="77777777" w:rsidR="00A77718" w:rsidRPr="00161237" w:rsidRDefault="000A12E8" w:rsidP="00161237">
                            <w:pPr>
                              <w:pStyle w:val="StandardmitAbsatz"/>
                              <w:spacing w:line="276" w:lineRule="auto"/>
                              <w:rPr>
                                <w:bCs/>
                              </w:rPr>
                            </w:pPr>
                            <w:r w:rsidRPr="00650019">
                              <w:rPr>
                                <w:bCs/>
                              </w:rPr>
                              <w:t>BirdLife Schweiz dankt für Ihr Interesse und Ihre Unterstützung!</w:t>
                            </w:r>
                          </w:p>
                        </w:txbxContent>
                      </wps:txbx>
                      <wps:bodyPr rot="0" spcFirstLastPara="0" vertOverflow="overflow" horzOverflow="overflow" vert="horz" wrap="square" lIns="108000" tIns="0" rIns="108000" bIns="72000" numCol="1" spcCol="0" rtlCol="0" fromWordArt="0" anchor="t" anchorCtr="0" forceAA="0" compatLnSpc="1">
                        <a:prstTxWarp prst="textNoShape">
                          <a:avLst/>
                        </a:prstTxWarp>
                        <a:spAutoFit/>
                      </wps:bodyPr>
                    </wps:wsp>
                  </a:graphicData>
                </a:graphic>
              </wp:inline>
            </w:drawing>
          </mc:Choice>
          <mc:Fallback>
            <w:pict>
              <v:shapetype w14:anchorId="5AA359CE" id="_x0000_t202" coordsize="21600,21600" o:spt="202" path="m,l,21600r21600,l21600,xe">
                <v:stroke joinstyle="miter"/>
                <v:path gradientshapeok="t" o:connecttype="rect"/>
              </v:shapetype>
              <v:shape id="Textfeld 19" o:spid="_x0000_s1026" type="#_x0000_t202" style="width:476.2pt;height:6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" fillcolor="#daf2d5 [661]" stroked="f" strokeweight=".5pt">
                <v:textbox style="mso-fit-shape-to-text:t" inset="3mm,0,3mm,2mm">
                  <w:txbxContent>
                    <w:p w14:paraId="732E96AC" w14:textId="77777777" w:rsidR="000A12E8" w:rsidRDefault="000A12E8" w:rsidP="000A12E8">
                      <w:pPr>
                        <w:pStyle w:val="berschrift1"/>
                        <w:spacing w:before="240" w:after="240"/>
                      </w:pPr>
                      <w:r>
                        <w:t>Gemeinsam für die Biodiversität – lokal bis weltweit</w:t>
                      </w:r>
                    </w:p>
                    <w:p w14:paraId="5D5727C3" w14:textId="77777777" w:rsidR="000A12E8" w:rsidRPr="00650019" w:rsidRDefault="000A12E8" w:rsidP="000A12E8">
                      <w:pPr>
                        <w:pStyle w:val="StandardmitAbsatz"/>
                        <w:spacing w:line="276" w:lineRule="auto"/>
                        <w:rPr>
                          <w:bCs/>
                        </w:rPr>
                      </w:pPr>
                      <w:r w:rsidRPr="00650019">
                        <w:rPr>
                          <w:bCs/>
                        </w:rPr>
                        <w:t>BirdLife Schweiz engagiert sich mit viel Herzblut und Fachwissen für die</w:t>
                      </w:r>
                      <w:r>
                        <w:rPr>
                          <w:bCs/>
                        </w:rPr>
                        <w:t xml:space="preserve"> </w:t>
                      </w:r>
                      <w:r w:rsidRPr="00650019">
                        <w:rPr>
                          <w:bCs/>
                        </w:rPr>
                        <w:t>Natur. Gemeinsam mit unseren 7</w:t>
                      </w:r>
                      <w:r w:rsidR="00CA5C25">
                        <w:rPr>
                          <w:bCs/>
                        </w:rPr>
                        <w:t>2</w:t>
                      </w:r>
                      <w:r w:rsidRPr="00650019">
                        <w:rPr>
                          <w:bCs/>
                        </w:rPr>
                        <w:t>’000 Mitgliedern, 430 lokalen BirdLife-Naturschutzvereinen und 19 Kantonalverbänden packen wir auf allen</w:t>
                      </w:r>
                      <w:r>
                        <w:rPr>
                          <w:bCs/>
                        </w:rPr>
                        <w:t xml:space="preserve"> </w:t>
                      </w:r>
                      <w:r w:rsidRPr="00650019">
                        <w:rPr>
                          <w:bCs/>
                        </w:rPr>
                        <w:t>Ebenen für die Natur an.</w:t>
                      </w:r>
                    </w:p>
                    <w:p w14:paraId="739D579A" w14:textId="77777777" w:rsidR="000A12E8" w:rsidRPr="00650019" w:rsidRDefault="000A12E8" w:rsidP="000A12E8">
                      <w:pPr>
                        <w:pStyle w:val="StandardmitAbsatz"/>
                        <w:spacing w:line="276" w:lineRule="auto"/>
                        <w:rPr>
                          <w:bCs/>
                        </w:rPr>
                      </w:pPr>
                      <w:r w:rsidRPr="00650019">
                        <w:rPr>
                          <w:bCs/>
                        </w:rPr>
                        <w:t>Wir fördern gefährdete Arten wie Steinkauz oder Eisvogel sowie ihre Lebensräume</w:t>
                      </w:r>
                      <w:r>
                        <w:rPr>
                          <w:bCs/>
                        </w:rPr>
                        <w:t xml:space="preserve"> </w:t>
                      </w:r>
                      <w:r w:rsidRPr="00650019">
                        <w:rPr>
                          <w:bCs/>
                        </w:rPr>
                        <w:t>und geben der bedrohten Natur eine Stimme. Mit den BirdLife-</w:t>
                      </w:r>
                      <w:r>
                        <w:rPr>
                          <w:bCs/>
                        </w:rPr>
                        <w:t xml:space="preserve"> </w:t>
                      </w:r>
                      <w:r w:rsidRPr="00650019">
                        <w:rPr>
                          <w:bCs/>
                        </w:rPr>
                        <w:t>Naturzentren, -Kursen und -Publikationen bilden wir aus, machen die Natur</w:t>
                      </w:r>
                      <w:r>
                        <w:rPr>
                          <w:bCs/>
                        </w:rPr>
                        <w:t xml:space="preserve"> </w:t>
                      </w:r>
                      <w:r w:rsidRPr="00650019">
                        <w:rPr>
                          <w:bCs/>
                        </w:rPr>
                        <w:t>hautnah erlebbar und begeistern für ihre Förderung.</w:t>
                      </w:r>
                    </w:p>
                    <w:p w14:paraId="7636A122" w14:textId="77777777" w:rsidR="000A12E8" w:rsidRPr="00650019" w:rsidRDefault="000A12E8" w:rsidP="000A12E8">
                      <w:pPr>
                        <w:pStyle w:val="StandardmitAbsatz"/>
                        <w:spacing w:line="276" w:lineRule="auto"/>
                        <w:rPr>
                          <w:bCs/>
                        </w:rPr>
                      </w:pPr>
                      <w:r w:rsidRPr="00650019">
                        <w:rPr>
                          <w:bCs/>
                        </w:rPr>
                        <w:t>Schlägt auch Ihr Herz für die Natur und die Vogelwelt? Engagieren Sie sich</w:t>
                      </w:r>
                      <w:r>
                        <w:rPr>
                          <w:bCs/>
                        </w:rPr>
                        <w:t xml:space="preserve"> </w:t>
                      </w:r>
                      <w:r w:rsidRPr="00650019">
                        <w:rPr>
                          <w:bCs/>
                        </w:rPr>
                        <w:t xml:space="preserve">im BirdLife-Netzwerk: </w:t>
                      </w:r>
                      <w:r>
                        <w:rPr>
                          <w:bCs/>
                        </w:rPr>
                        <w:br/>
                      </w:r>
                      <w:r w:rsidRPr="00650019">
                        <w:rPr>
                          <w:bCs/>
                        </w:rPr>
                        <w:t>birdlife.ch/engagement</w:t>
                      </w:r>
                    </w:p>
                    <w:p w14:paraId="28D08EAA" w14:textId="77777777" w:rsidR="00A77718" w:rsidRPr="00161237" w:rsidRDefault="000A12E8" w:rsidP="00161237">
                      <w:pPr>
                        <w:pStyle w:val="StandardmitAbsatz"/>
                        <w:spacing w:line="276" w:lineRule="auto"/>
                        <w:rPr>
                          <w:bCs/>
                        </w:rPr>
                      </w:pPr>
                      <w:r w:rsidRPr="00650019">
                        <w:rPr>
                          <w:bCs/>
                        </w:rPr>
                        <w:t>BirdLife Schweiz dankt für Ihr Interesse und Ihre Unterstützung!</w:t>
                      </w:r>
                    </w:p>
                  </w:txbxContent>
                </v:textbox>
                <w10:anchorlock/>
              </v:shape>
            </w:pict>
          </mc:Fallback>
        </mc:AlternateContent>
      </w:r>
      <w:bookmarkEnd w:id="0"/>
      <w:bookmarkEnd w:id="1"/>
    </w:p>
    <w:p w14:paraId="12B8B1BA" w14:textId="21D8B7F7" w:rsidR="003A223A" w:rsidRPr="001348DD" w:rsidRDefault="001348DD" w:rsidP="001348DD">
      <w:pPr>
        <w:ind w:right="173"/>
      </w:pPr>
      <w:r>
        <w:rPr>
          <w:sz w:val="28"/>
          <w:szCs w:val="28"/>
        </w:rPr>
        <w:br/>
      </w:r>
      <w:r>
        <w:rPr>
          <w:sz w:val="28"/>
          <w:szCs w:val="28"/>
        </w:rPr>
        <w:br/>
      </w:r>
      <w:r w:rsidR="003A223A" w:rsidRPr="003E38C2">
        <w:rPr>
          <w:sz w:val="28"/>
          <w:szCs w:val="28"/>
        </w:rPr>
        <w:t>Hinweise für die Redaktion:</w:t>
      </w:r>
    </w:p>
    <w:p w14:paraId="02302207" w14:textId="527E585B" w:rsidR="0094716E" w:rsidRDefault="003E38C2" w:rsidP="00C7497F">
      <w:pPr>
        <w:spacing w:before="240" w:line="360" w:lineRule="auto"/>
        <w:ind w:right="176"/>
        <w:rPr>
          <w:sz w:val="22"/>
          <w:szCs w:val="22"/>
        </w:rPr>
      </w:pPr>
      <w:r w:rsidRPr="786687C1">
        <w:rPr>
          <w:b/>
          <w:bCs/>
          <w:sz w:val="22"/>
          <w:szCs w:val="22"/>
        </w:rPr>
        <w:t>Bilder zu dieser Medienmitteilung finden Sie unter:</w:t>
      </w:r>
      <w:r w:rsidR="0094716E" w:rsidRPr="786687C1">
        <w:rPr>
          <w:b/>
          <w:bCs/>
          <w:sz w:val="22"/>
          <w:szCs w:val="22"/>
        </w:rPr>
        <w:t xml:space="preserve"> </w:t>
      </w:r>
    </w:p>
    <w:p w14:paraId="50CFA8DB" w14:textId="240C2D3C" w:rsidR="00B22DD6" w:rsidRPr="003E38C2" w:rsidRDefault="003E38C2" w:rsidP="00C7497F">
      <w:pPr>
        <w:spacing w:before="240" w:line="360" w:lineRule="auto"/>
        <w:ind w:right="176"/>
        <w:rPr>
          <w:rFonts w:ascii="Arial" w:hAnsi="Arial" w:cs="Arial"/>
          <w:b/>
          <w:bCs/>
          <w:sz w:val="22"/>
          <w:szCs w:val="22"/>
        </w:rPr>
      </w:pPr>
      <w:r w:rsidRPr="003E38C2">
        <w:rPr>
          <w:rFonts w:ascii="Arial" w:hAnsi="Arial" w:cs="Arial"/>
          <w:b/>
          <w:bCs/>
          <w:sz w:val="22"/>
          <w:szCs w:val="22"/>
        </w:rPr>
        <w:t>Kontakt für weitere Informationen:</w:t>
      </w:r>
    </w:p>
    <w:p w14:paraId="28B550C6" w14:textId="7A0C0E12" w:rsidR="001348DD" w:rsidRDefault="001348DD" w:rsidP="001348DD">
      <w:pPr>
        <w:spacing w:line="360" w:lineRule="auto"/>
        <w:ind w:right="176"/>
        <w:rPr>
          <w:rFonts w:ascii="Arial" w:hAnsi="Arial" w:cs="Arial"/>
          <w:sz w:val="22"/>
          <w:szCs w:val="22"/>
        </w:rPr>
      </w:pPr>
      <w:r w:rsidRPr="001348DD">
        <w:rPr>
          <w:rFonts w:ascii="Arial" w:hAnsi="Arial" w:cs="Arial"/>
          <w:sz w:val="22"/>
          <w:szCs w:val="22"/>
        </w:rPr>
        <w:t>Lucas Lombardo</w:t>
      </w:r>
      <w:r>
        <w:rPr>
          <w:rFonts w:ascii="Arial" w:hAnsi="Arial" w:cs="Arial"/>
          <w:sz w:val="22"/>
          <w:szCs w:val="22"/>
        </w:rPr>
        <w:t>,</w:t>
      </w:r>
      <w:r w:rsidRPr="001348DD">
        <w:rPr>
          <w:rFonts w:ascii="Arial" w:hAnsi="Arial" w:cs="Arial"/>
          <w:sz w:val="22"/>
          <w:szCs w:val="22"/>
        </w:rPr>
        <w:t xml:space="preserve"> Projektleiter Artenförderung, BirdLife Schweiz</w:t>
      </w:r>
      <w:r>
        <w:rPr>
          <w:rFonts w:ascii="Arial" w:hAnsi="Arial" w:cs="Arial"/>
          <w:sz w:val="22"/>
          <w:szCs w:val="22"/>
        </w:rPr>
        <w:t xml:space="preserve">, </w:t>
      </w:r>
      <w:hyperlink r:id="rId11" w:history="1">
        <w:r w:rsidRPr="00862CC8">
          <w:rPr>
            <w:rStyle w:val="Hyperlink"/>
            <w:rFonts w:ascii="Arial" w:hAnsi="Arial" w:cs="Arial"/>
            <w:sz w:val="22"/>
            <w:szCs w:val="22"/>
          </w:rPr>
          <w:t>lucas.lombardo@birdlife.ch</w:t>
        </w:r>
      </w:hyperlink>
      <w:r>
        <w:rPr>
          <w:rFonts w:ascii="Arial" w:hAnsi="Arial" w:cs="Arial"/>
          <w:sz w:val="22"/>
          <w:szCs w:val="22"/>
        </w:rPr>
        <w:t xml:space="preserve">, </w:t>
      </w:r>
      <w:r w:rsidRPr="001348DD">
        <w:rPr>
          <w:rFonts w:ascii="Arial" w:hAnsi="Arial" w:cs="Arial"/>
          <w:sz w:val="22"/>
          <w:szCs w:val="22"/>
        </w:rPr>
        <w:t>079 389 83 73</w:t>
      </w:r>
    </w:p>
    <w:sectPr w:rsidR="001348DD" w:rsidSect="00A77718">
      <w:footerReference w:type="default" r:id="rId12"/>
      <w:headerReference w:type="first" r:id="rId13"/>
      <w:footerReference w:type="first" r:id="rId14"/>
      <w:pgSz w:w="11906" w:h="16838"/>
      <w:pgMar w:top="1871" w:right="959" w:bottom="1843"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C88D0" w14:textId="77777777" w:rsidR="004E7E4B" w:rsidRDefault="004E7E4B" w:rsidP="00F91D37">
      <w:pPr>
        <w:spacing w:line="240" w:lineRule="auto"/>
      </w:pPr>
      <w:r>
        <w:separator/>
      </w:r>
    </w:p>
  </w:endnote>
  <w:endnote w:type="continuationSeparator" w:id="0">
    <w:p w14:paraId="029509B0" w14:textId="77777777" w:rsidR="004E7E4B" w:rsidRDefault="004E7E4B"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Euclid Circular A Light">
    <w:altName w:val="Calibri"/>
    <w:panose1 w:val="020B0304000000000000"/>
    <w:charset w:val="4D"/>
    <w:family w:val="swiss"/>
    <w:notTrueType/>
    <w:pitch w:val="variable"/>
    <w:sig w:usb0="00000207" w:usb1="00000001" w:usb2="00000000" w:usb3="00000000" w:csb0="00000097" w:csb1="00000000"/>
  </w:font>
  <w:font w:name="HelveticaNeueLT Com 55 Roman">
    <w:altName w:val="Arial"/>
    <w:panose1 w:val="020B0604020202020204"/>
    <w:charset w:val="00"/>
    <w:family w:val="swiss"/>
    <w:pitch w:val="variable"/>
    <w:sig w:usb0="8000008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20B0604020202020204"/>
    <w:charset w:val="4D"/>
    <w:family w:val="auto"/>
    <w:notTrueType/>
    <w:pitch w:val="default"/>
    <w:sig w:usb0="00000003" w:usb1="00000000" w:usb2="00000000" w:usb3="00000000" w:csb0="00000001" w:csb1="00000000"/>
  </w:font>
  <w:font w:name="Euclid Circular A Medium">
    <w:altName w:val="Calibri"/>
    <w:panose1 w:val="020B0604000000000000"/>
    <w:charset w:val="4D"/>
    <w:family w:val="swiss"/>
    <w:notTrueType/>
    <w:pitch w:val="variable"/>
    <w:sig w:usb0="00000207" w:usb1="00000001" w:usb2="00000000" w:usb3="00000000" w:csb0="00000097" w:csb1="00000000"/>
  </w:font>
  <w:font w:name="Segoe UI">
    <w:panose1 w:val="020B0502040204020203"/>
    <w:charset w:val="00"/>
    <w:family w:val="swiss"/>
    <w:pitch w:val="variable"/>
    <w:sig w:usb0="E4002EFF" w:usb1="C000E47F" w:usb2="00000009" w:usb3="00000000" w:csb0="000001FF" w:csb1="00000000"/>
  </w:font>
  <w:font w:name="EuclidCircularA-Regular">
    <w:altName w:val="Calibri"/>
    <w:panose1 w:val="020B0504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6E46C" w14:textId="77777777" w:rsidR="009111CE" w:rsidRPr="005A64D1" w:rsidRDefault="009111CE" w:rsidP="00864CE7">
    <w:pPr>
      <w:pStyle w:val="ClaimText"/>
      <w:rPr>
        <w:lang w:val="fr-FR"/>
      </w:rPr>
    </w:pPr>
    <w:r>
      <w:rPr>
        <w:noProof/>
        <w:lang w:eastAsia="de-CH"/>
      </w:rPr>
      <mc:AlternateContent>
        <mc:Choice Requires="wpg">
          <w:drawing>
            <wp:anchor distT="0" distB="0" distL="114300" distR="114300" simplePos="0" relativeHeight="251672576" behindDoc="0" locked="1" layoutInCell="1" allowOverlap="1" wp14:anchorId="3C197F0D" wp14:editId="392BDBA2">
              <wp:simplePos x="0" y="0"/>
              <wp:positionH relativeFrom="margin">
                <wp:align>left</wp:align>
              </wp:positionH>
              <wp:positionV relativeFrom="page">
                <wp:align>bottom</wp:align>
              </wp:positionV>
              <wp:extent cx="882000" cy="453600"/>
              <wp:effectExtent l="0" t="0" r="0" b="0"/>
              <wp:wrapNone/>
              <wp:docPr id="163" name="Gruppieren 163"/>
              <wp:cNvGraphicFramePr/>
              <a:graphic xmlns:a="http://schemas.openxmlformats.org/drawingml/2006/main">
                <a:graphicData uri="http://schemas.microsoft.com/office/word/2010/wordprocessingGroup">
                  <wpg:wgp>
                    <wpg:cNvGrpSpPr/>
                    <wpg:grpSpPr>
                      <a:xfrm>
                        <a:off x="0" y="0"/>
                        <a:ext cx="882000" cy="453600"/>
                        <a:chOff x="0" y="0"/>
                        <a:chExt cx="881380" cy="454848"/>
                      </a:xfrm>
                    </wpg:grpSpPr>
                    <pic:pic xmlns:pic="http://schemas.openxmlformats.org/drawingml/2006/picture">
                      <pic:nvPicPr>
                        <pic:cNvPr id="164" name="Grafik 16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81380" cy="93345"/>
                        </a:xfrm>
                        <a:prstGeom prst="rect">
                          <a:avLst/>
                        </a:prstGeom>
                      </pic:spPr>
                    </pic:pic>
                    <wps:wsp>
                      <wps:cNvPr id="165" name="Rechteck 165"/>
                      <wps:cNvSpPr/>
                      <wps:spPr>
                        <a:xfrm>
                          <a:off x="0" y="274848"/>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26B60CF" id="Gruppieren 163" o:spid="_x0000_s1026" style="position:absolute;margin-left:0;margin-top:0;width:69.45pt;height:35.7pt;z-index:251672576;mso-position-horizontal:left;mso-position-horizontal-relative:margin;mso-position-vertical:bottom;mso-position-vertical-relative:page;mso-width-relative:margin;mso-height-relative:margin" coordsize="8813,4548"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4" o:spid="_x0000_s1027" type="#_x0000_t75" style="position:absolute;width:8813;height:9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">
                <v:imagedata r:id="rId2" o:title=""/>
              </v:shape>
              <v:rect id="Rechteck 165" o:spid="_x0000_s1028" style="position:absolute;top:2748;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" filled="f" stroked="f" strokeweight="2pt"/>
              <w10:wrap anchorx="margin" anchory="page"/>
              <w10:anchorlock/>
            </v:group>
          </w:pict>
        </mc:Fallback>
      </mc:AlternateContent>
    </w:r>
    <w:r>
      <w:rPr>
        <w:noProof/>
        <w:lang w:eastAsia="de-CH"/>
      </w:rPr>
      <mc:AlternateContent>
        <mc:Choice Requires="wps">
          <w:drawing>
            <wp:anchor distT="0" distB="0" distL="114300" distR="114300" simplePos="0" relativeHeight="251671552" behindDoc="0" locked="1" layoutInCell="1" allowOverlap="1" wp14:anchorId="62959B62" wp14:editId="2076EE06">
              <wp:simplePos x="0" y="0"/>
              <wp:positionH relativeFrom="margin">
                <wp:align>right</wp:align>
              </wp:positionH>
              <wp:positionV relativeFrom="page">
                <wp:align>bottom</wp:align>
              </wp:positionV>
              <wp:extent cx="630000" cy="568800"/>
              <wp:effectExtent l="0" t="0" r="0" b="0"/>
              <wp:wrapNone/>
              <wp:docPr id="166" name="Textfeld 166"/>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1FAAE9C"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959B62" id="_x0000_t202" coordsize="21600,21600" o:spt="202" path="m,l,21600r21600,l21600,xe">
              <v:stroke joinstyle="miter"/>
              <v:path gradientshapeok="t" o:connecttype="rect"/>
            </v:shapetype>
            <v:shape id="Textfeld 166" o:spid="_x0000_s1027" type="#_x0000_t202" style="position:absolute;margin-left:-1.6pt;margin-top:0;width:49.6pt;height:44.8pt;z-index:251671552;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" filled="f" stroked="f" strokeweight=".5pt">
              <v:textbox inset="0,0,0,9.5mm">
                <w:txbxContent>
                  <w:p w14:paraId="41FAAE9C"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v:textbox>
              <w10:wrap anchorx="margin" anchory="page"/>
              <w10:anchorlock/>
            </v:shape>
          </w:pict>
        </mc:Fallback>
      </mc:AlternateContent>
    </w:r>
  </w:p>
  <w:p w14:paraId="4495E3D1" w14:textId="77777777" w:rsidR="009A1238" w:rsidRPr="005A64D1" w:rsidRDefault="009A1238" w:rsidP="00864CE7">
    <w:pPr>
      <w:pStyle w:val="ClaimText"/>
      <w:rPr>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1192C" w14:textId="77777777" w:rsidR="003F2444" w:rsidRPr="00396CB9" w:rsidRDefault="00D3716A" w:rsidP="009F3B29">
    <w:pPr>
      <w:pStyle w:val="ClaimText"/>
      <w:spacing w:line="228" w:lineRule="auto"/>
    </w:pPr>
    <w:r>
      <w:rPr>
        <w:noProof/>
        <w:lang w:val="fr-FR"/>
      </w:rPr>
      <mc:AlternateContent>
        <mc:Choice Requires="wpg">
          <w:drawing>
            <wp:anchor distT="0" distB="0" distL="114300" distR="114300" simplePos="0" relativeHeight="251679744" behindDoc="0" locked="1" layoutInCell="1" allowOverlap="1" wp14:anchorId="3894F834" wp14:editId="4602C439">
              <wp:simplePos x="0" y="0"/>
              <wp:positionH relativeFrom="margin">
                <wp:align>left</wp:align>
              </wp:positionH>
              <wp:positionV relativeFrom="page">
                <wp:align>bottom</wp:align>
              </wp:positionV>
              <wp:extent cx="6048000" cy="730800"/>
              <wp:effectExtent l="0" t="0" r="0" b="0"/>
              <wp:wrapNone/>
              <wp:docPr id="160" name="Gruppieren 160"/>
              <wp:cNvGraphicFramePr/>
              <a:graphic xmlns:a="http://schemas.openxmlformats.org/drawingml/2006/main">
                <a:graphicData uri="http://schemas.microsoft.com/office/word/2010/wordprocessingGroup">
                  <wpg:wgp>
                    <wpg:cNvGrpSpPr/>
                    <wpg:grpSpPr>
                      <a:xfrm>
                        <a:off x="0" y="0"/>
                        <a:ext cx="6048000" cy="730800"/>
                        <a:chOff x="0" y="0"/>
                        <a:chExt cx="6048375" cy="732450"/>
                      </a:xfrm>
                    </wpg:grpSpPr>
                    <pic:pic xmlns:pic="http://schemas.openxmlformats.org/drawingml/2006/picture">
                      <pic:nvPicPr>
                        <pic:cNvPr id="161" name="Grafik 16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048375" cy="370205"/>
                        </a:xfrm>
                        <a:prstGeom prst="rect">
                          <a:avLst/>
                        </a:prstGeom>
                      </pic:spPr>
                    </pic:pic>
                    <wps:wsp>
                      <wps:cNvPr id="162" name="Rechteck 162"/>
                      <wps:cNvSpPr/>
                      <wps:spPr>
                        <a:xfrm>
                          <a:off x="0" y="552450"/>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DBAAE97" id="Gruppieren 160" o:spid="_x0000_s1026" style="position:absolute;margin-left:0;margin-top:0;width:476.2pt;height:57.55pt;z-index:251679744;mso-position-horizontal:left;mso-position-horizontal-relative:margin;mso-position-vertical:bottom;mso-position-vertical-relative:page;mso-width-relative:margin;mso-height-relative:margin" coordsize="60483,7324"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1" o:spid="_x0000_s1027" type="#_x0000_t75" style="position:absolute;width:60483;height:37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">
                <v:imagedata r:id="rId2" o:title=""/>
              </v:shape>
              <v:rect id="Rechteck 162" o:spid="_x0000_s1028" style="position:absolute;top:5524;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" filled="f" stroked="f" strokeweight="2pt"/>
              <w10:wrap anchorx="margin"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C09D07" w14:textId="77777777" w:rsidR="004E7E4B" w:rsidRDefault="004E7E4B" w:rsidP="00F91D37">
      <w:pPr>
        <w:spacing w:line="240" w:lineRule="auto"/>
      </w:pPr>
      <w:r>
        <w:separator/>
      </w:r>
    </w:p>
  </w:footnote>
  <w:footnote w:type="continuationSeparator" w:id="0">
    <w:p w14:paraId="1BE2A110" w14:textId="77777777" w:rsidR="004E7E4B" w:rsidRDefault="004E7E4B" w:rsidP="00F91D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461F3" w14:textId="77777777" w:rsidR="007320F1" w:rsidRDefault="007320F1" w:rsidP="00141AA4">
    <w:pPr>
      <w:pStyle w:val="Kopfzeile"/>
      <w:spacing w:after="2060"/>
    </w:pPr>
    <w:r>
      <w:rPr>
        <w:noProof/>
      </w:rPr>
      <mc:AlternateContent>
        <mc:Choice Requires="wpg">
          <w:drawing>
            <wp:anchor distT="0" distB="0" distL="114300" distR="114300" simplePos="0" relativeHeight="251681792" behindDoc="0" locked="1" layoutInCell="1" allowOverlap="1" wp14:anchorId="0D96137B" wp14:editId="51760B1B">
              <wp:simplePos x="0" y="0"/>
              <wp:positionH relativeFrom="margin">
                <wp:align>left</wp:align>
              </wp:positionH>
              <wp:positionV relativeFrom="page">
                <wp:align>top</wp:align>
              </wp:positionV>
              <wp:extent cx="4316400" cy="1198800"/>
              <wp:effectExtent l="0" t="0" r="8255" b="1905"/>
              <wp:wrapNone/>
              <wp:docPr id="116" name="Gruppieren 116"/>
              <wp:cNvGraphicFramePr/>
              <a:graphic xmlns:a="http://schemas.openxmlformats.org/drawingml/2006/main">
                <a:graphicData uri="http://schemas.microsoft.com/office/word/2010/wordprocessingGroup">
                  <wpg:wgp>
                    <wpg:cNvGrpSpPr/>
                    <wpg:grpSpPr>
                      <a:xfrm>
                        <a:off x="0" y="0"/>
                        <a:ext cx="4316400" cy="1198800"/>
                        <a:chOff x="0" y="0"/>
                        <a:chExt cx="4316095" cy="1198245"/>
                      </a:xfrm>
                    </wpg:grpSpPr>
                    <wps:wsp>
                      <wps:cNvPr id="117" name="Rechteck 117"/>
                      <wps:cNvSpPr/>
                      <wps:spPr>
                        <a:xfrm>
                          <a:off x="0" y="0"/>
                          <a:ext cx="359279" cy="3596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8" name="Grafik 118">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20040"/>
                          <a:ext cx="1162685" cy="869950"/>
                        </a:xfrm>
                        <a:prstGeom prst="rect">
                          <a:avLst/>
                        </a:prstGeom>
                      </pic:spPr>
                    </pic:pic>
                    <pic:pic xmlns:pic="http://schemas.openxmlformats.org/drawingml/2006/picture">
                      <pic:nvPicPr>
                        <pic:cNvPr id="119" name="Grafik 119"/>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7790" y="842010"/>
                          <a:ext cx="2948305" cy="35623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5C09EB3" id="Gruppieren 116" o:spid="_x0000_s1026" style="position:absolute;margin-left:0;margin-top:0;width:339.85pt;height:94.4pt;z-index:251681792;mso-position-horizontal:left;mso-position-horizontal-relative:margin;mso-position-vertical:top;mso-position-vertical-relative:page;mso-width-relative:margin;mso-height-relative:margin" coordsize="43160,11982"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">
              <v:rect id="Rechteck 117" o:spid="_x0000_s1027" style="position:absolute;width:3592;height:35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" filled="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18" o:spid="_x0000_s1028" type="#_x0000_t75" alt="&quot;&quot;" style="position:absolute;top:3200;width:11626;height:86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">
                <v:imagedata r:id="rId3" o:title=""/>
              </v:shape>
              <v:shape id="Grafik 119" o:spid="_x0000_s1029" type="#_x0000_t75" style="position:absolute;left:13677;top:8420;width:29483;height:356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">
                <v:imagedata r:id="rId4" o:title=""/>
              </v:shape>
              <w10:wrap anchorx="margin" anchory="page"/>
              <w10:anchorlock/>
            </v:group>
          </w:pict>
        </mc:Fallback>
      </mc:AlternateContent>
    </w:r>
  </w:p>
  <w:p w14:paraId="054E9739" w14:textId="77777777" w:rsidR="009D3673" w:rsidRPr="00141AA4" w:rsidRDefault="009D3673" w:rsidP="009D3673">
    <w:pPr>
      <w:pStyle w:val="Kopfzeil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905AC"/>
    <w:multiLevelType w:val="multilevel"/>
    <w:tmpl w:val="E72E52CA"/>
    <w:lvl w:ilvl="0">
      <w:start w:val="1"/>
      <w:numFmt w:val="bullet"/>
      <w:lvlText w:val="‒"/>
      <w:lvlJc w:val="left"/>
      <w:pPr>
        <w:ind w:left="284" w:hanging="284"/>
      </w:pPr>
      <w:rPr>
        <w:rFonts w:ascii="Calibri" w:hAnsi="Calibri" w:cs="Arial" w:hint="default"/>
      </w:rPr>
    </w:lvl>
    <w:lvl w:ilvl="1">
      <w:start w:val="1"/>
      <w:numFmt w:val="bullet"/>
      <w:lvlText w:val="‒"/>
      <w:lvlJc w:val="left"/>
      <w:pPr>
        <w:ind w:left="567" w:hanging="283"/>
      </w:pPr>
      <w:rPr>
        <w:rFonts w:ascii="Arial" w:hAnsi="Arial" w:cs="Arial" w:hint="default"/>
      </w:rPr>
    </w:lvl>
    <w:lvl w:ilvl="2">
      <w:start w:val="1"/>
      <w:numFmt w:val="bullet"/>
      <w:lvlText w:val="‒"/>
      <w:lvlJc w:val="left"/>
      <w:pPr>
        <w:ind w:left="851" w:hanging="284"/>
      </w:pPr>
      <w:rPr>
        <w:rFonts w:ascii="Arial" w:hAnsi="Arial" w:cs="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221E0F2E"/>
    <w:multiLevelType w:val="hybridMultilevel"/>
    <w:tmpl w:val="B9BAC444"/>
    <w:lvl w:ilvl="0" w:tplc="F440E6E0">
      <w:numFmt w:val="bullet"/>
      <w:lvlText w:val="–"/>
      <w:lvlJc w:val="left"/>
      <w:pPr>
        <w:ind w:left="720" w:hanging="360"/>
      </w:pPr>
      <w:rPr>
        <w:rFonts w:ascii="Euclid Circular A Light" w:eastAsiaTheme="minorHAnsi" w:hAnsi="Euclid Circular A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5"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7"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4C0D46FD"/>
    <w:multiLevelType w:val="multilevel"/>
    <w:tmpl w:val="4B1E0E7E"/>
    <w:lvl w:ilvl="0">
      <w:start w:val="1"/>
      <w:numFmt w:val="decimal"/>
      <w:pStyle w:val="berschrift1nummeriert"/>
      <w:lvlText w:val="%1."/>
      <w:lvlJc w:val="left"/>
      <w:pPr>
        <w:ind w:left="680" w:hanging="680"/>
      </w:pPr>
      <w:rPr>
        <w:rFonts w:hint="default"/>
      </w:rPr>
    </w:lvl>
    <w:lvl w:ilvl="1">
      <w:start w:val="1"/>
      <w:numFmt w:val="decimal"/>
      <w:pStyle w:val="berschrift2nummeriert"/>
      <w:lvlText w:val="%1.%2"/>
      <w:lvlJc w:val="left"/>
      <w:pPr>
        <w:ind w:left="680" w:hanging="680"/>
      </w:pPr>
      <w:rPr>
        <w:rFonts w:hint="default"/>
      </w:rPr>
    </w:lvl>
    <w:lvl w:ilvl="2">
      <w:start w:val="1"/>
      <w:numFmt w:val="decimal"/>
      <w:pStyle w:val="berschrift3nummeriert"/>
      <w:lvlText w:val="%1.%2.%3"/>
      <w:lvlJc w:val="left"/>
      <w:pPr>
        <w:ind w:left="680" w:hanging="680"/>
      </w:pPr>
      <w:rPr>
        <w:rFonts w:hint="default"/>
      </w:rPr>
    </w:lvl>
    <w:lvl w:ilvl="3">
      <w:start w:val="1"/>
      <w:numFmt w:val="decimal"/>
      <w:pStyle w:val="berschrift4nummeriert"/>
      <w:lvlText w:val="%1.%2.%3.%4"/>
      <w:lvlJc w:val="left"/>
      <w:pPr>
        <w:ind w:left="964" w:hanging="964"/>
      </w:pPr>
      <w:rPr>
        <w:rFonts w:hint="default"/>
      </w:rPr>
    </w:lvl>
    <w:lvl w:ilvl="4">
      <w:start w:val="1"/>
      <w:numFmt w:val="decimal"/>
      <w:pStyle w:val="berschrift5nummeriert"/>
      <w:lvlText w:val="%1.%2.%3.%4.%5"/>
      <w:lvlJc w:val="left"/>
      <w:pPr>
        <w:ind w:left="964" w:hanging="964"/>
      </w:pPr>
      <w:rPr>
        <w:rFonts w:hint="default"/>
      </w:rPr>
    </w:lvl>
    <w:lvl w:ilvl="5">
      <w:start w:val="1"/>
      <w:numFmt w:val="decimal"/>
      <w:pStyle w:val="Nummerierung1"/>
      <w:lvlText w:val="%6."/>
      <w:lvlJc w:val="left"/>
      <w:pPr>
        <w:tabs>
          <w:tab w:val="num" w:pos="425"/>
        </w:tabs>
        <w:ind w:left="284" w:hanging="284"/>
      </w:pPr>
      <w:rPr>
        <w:rFonts w:hint="default"/>
      </w:rPr>
    </w:lvl>
    <w:lvl w:ilvl="6">
      <w:start w:val="1"/>
      <w:numFmt w:val="decimal"/>
      <w:pStyle w:val="Nummerierung2"/>
      <w:lvlText w:val="%6.%7"/>
      <w:lvlJc w:val="left"/>
      <w:pPr>
        <w:tabs>
          <w:tab w:val="num" w:pos="851"/>
        </w:tabs>
        <w:ind w:left="709"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20" w15:restartNumberingAfterBreak="0">
    <w:nsid w:val="56EE1F50"/>
    <w:multiLevelType w:val="hybridMultilevel"/>
    <w:tmpl w:val="F4421BA8"/>
    <w:lvl w:ilvl="0" w:tplc="45FEA964">
      <w:start w:val="1"/>
      <w:numFmt w:val="bullet"/>
      <w:pStyle w:val="AufzhlungRechnung"/>
      <w:lvlText w:val="–"/>
      <w:lvlJc w:val="left"/>
      <w:pPr>
        <w:ind w:left="720" w:hanging="360"/>
      </w:pPr>
      <w:rPr>
        <w:rFonts w:ascii="Euclid Circular A Light" w:hAnsi="Euclid Circular A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58613E6B"/>
    <w:multiLevelType w:val="multilevel"/>
    <w:tmpl w:val="98B28E36"/>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3" w15:restartNumberingAfterBreak="0">
    <w:nsid w:val="5DB117D2"/>
    <w:multiLevelType w:val="hybridMultilevel"/>
    <w:tmpl w:val="BD6C657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4"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5"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6"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7" w15:restartNumberingAfterBreak="0">
    <w:nsid w:val="6AE06DE1"/>
    <w:multiLevelType w:val="multilevel"/>
    <w:tmpl w:val="94A2A070"/>
    <w:lvl w:ilvl="0">
      <w:start w:val="1"/>
      <w:numFmt w:val="bullet"/>
      <w:pStyle w:val="Aufzhlung1"/>
      <w:lvlText w:val=""/>
      <w:lvlJc w:val="left"/>
      <w:pPr>
        <w:ind w:left="397" w:hanging="113"/>
      </w:pPr>
      <w:rPr>
        <w:rFonts w:ascii="Wingdings" w:hAnsi="Wingdings" w:hint="default"/>
      </w:rPr>
    </w:lvl>
    <w:lvl w:ilvl="1">
      <w:start w:val="1"/>
      <w:numFmt w:val="bullet"/>
      <w:pStyle w:val="Aufzhlung2"/>
      <w:lvlText w:val=""/>
      <w:lvlJc w:val="left"/>
      <w:pPr>
        <w:ind w:left="510" w:hanging="113"/>
      </w:pPr>
      <w:rPr>
        <w:rFonts w:ascii="Wingdings" w:hAnsi="Wingdings" w:hint="default"/>
      </w:rPr>
    </w:lvl>
    <w:lvl w:ilvl="2">
      <w:start w:val="1"/>
      <w:numFmt w:val="bullet"/>
      <w:pStyle w:val="Aufzhlung3"/>
      <w:lvlText w:val=""/>
      <w:lvlJc w:val="left"/>
      <w:pPr>
        <w:ind w:left="624" w:hanging="114"/>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8"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0"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71059525">
    <w:abstractNumId w:val="9"/>
  </w:num>
  <w:num w:numId="2" w16cid:durableId="1989892882">
    <w:abstractNumId w:val="7"/>
  </w:num>
  <w:num w:numId="3" w16cid:durableId="603197583">
    <w:abstractNumId w:val="6"/>
  </w:num>
  <w:num w:numId="4" w16cid:durableId="901865394">
    <w:abstractNumId w:val="5"/>
  </w:num>
  <w:num w:numId="5" w16cid:durableId="409811899">
    <w:abstractNumId w:val="4"/>
  </w:num>
  <w:num w:numId="6" w16cid:durableId="2038045784">
    <w:abstractNumId w:val="8"/>
  </w:num>
  <w:num w:numId="7" w16cid:durableId="1251624634">
    <w:abstractNumId w:val="3"/>
  </w:num>
  <w:num w:numId="8" w16cid:durableId="217790418">
    <w:abstractNumId w:val="2"/>
  </w:num>
  <w:num w:numId="9" w16cid:durableId="1115710941">
    <w:abstractNumId w:val="1"/>
  </w:num>
  <w:num w:numId="10" w16cid:durableId="1740860179">
    <w:abstractNumId w:val="0"/>
  </w:num>
  <w:num w:numId="11" w16cid:durableId="725835111">
    <w:abstractNumId w:val="28"/>
  </w:num>
  <w:num w:numId="12" w16cid:durableId="956832184">
    <w:abstractNumId w:val="21"/>
  </w:num>
  <w:num w:numId="13" w16cid:durableId="2012682867">
    <w:abstractNumId w:val="17"/>
  </w:num>
  <w:num w:numId="14" w16cid:durableId="777718541">
    <w:abstractNumId w:val="30"/>
  </w:num>
  <w:num w:numId="15" w16cid:durableId="1946575995">
    <w:abstractNumId w:val="29"/>
  </w:num>
  <w:num w:numId="16" w16cid:durableId="1254821494">
    <w:abstractNumId w:val="12"/>
  </w:num>
  <w:num w:numId="17" w16cid:durableId="1370107162">
    <w:abstractNumId w:val="18"/>
  </w:num>
  <w:num w:numId="18" w16cid:durableId="147622120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48534068">
    <w:abstractNumId w:val="27"/>
  </w:num>
  <w:num w:numId="20" w16cid:durableId="1552418522">
    <w:abstractNumId w:val="16"/>
  </w:num>
  <w:num w:numId="21" w16cid:durableId="260530654">
    <w:abstractNumId w:val="25"/>
  </w:num>
  <w:num w:numId="22" w16cid:durableId="1634212577">
    <w:abstractNumId w:val="24"/>
  </w:num>
  <w:num w:numId="23" w16cid:durableId="701790021">
    <w:abstractNumId w:val="14"/>
  </w:num>
  <w:num w:numId="24" w16cid:durableId="1553157393">
    <w:abstractNumId w:val="19"/>
  </w:num>
  <w:num w:numId="25" w16cid:durableId="1346635887">
    <w:abstractNumId w:val="26"/>
  </w:num>
  <w:num w:numId="26" w16cid:durableId="1025324803">
    <w:abstractNumId w:val="22"/>
  </w:num>
  <w:num w:numId="27" w16cid:durableId="579367203">
    <w:abstractNumId w:val="15"/>
  </w:num>
  <w:num w:numId="28" w16cid:durableId="171723735">
    <w:abstractNumId w:val="11"/>
  </w:num>
  <w:num w:numId="29" w16cid:durableId="1696612057">
    <w:abstractNumId w:val="23"/>
  </w:num>
  <w:num w:numId="30" w16cid:durableId="998771292">
    <w:abstractNumId w:val="10"/>
  </w:num>
  <w:num w:numId="31" w16cid:durableId="3289475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19464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397756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996530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470373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277945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818353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27511787">
    <w:abstractNumId w:val="20"/>
  </w:num>
  <w:num w:numId="39" w16cid:durableId="1662926921">
    <w:abstractNumId w:val="13"/>
  </w:num>
  <w:num w:numId="40" w16cid:durableId="19286123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762381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94943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removeDateAndTime/>
  <w:hideSpellingErrors/>
  <w:hideGrammaticalErrors/>
  <w:activeWritingStyle w:appName="MSWord" w:lang="de-DE" w:vendorID="64" w:dllVersion="0" w:nlCheck="1" w:checkStyle="0"/>
  <w:activeWritingStyle w:appName="MSWord" w:lang="de-CH" w:vendorID="64" w:dllVersion="0" w:nlCheck="1" w:checkStyle="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16E"/>
    <w:rsid w:val="00002978"/>
    <w:rsid w:val="0001010F"/>
    <w:rsid w:val="00013B11"/>
    <w:rsid w:val="00014DD6"/>
    <w:rsid w:val="000227B7"/>
    <w:rsid w:val="00025CEC"/>
    <w:rsid w:val="000266B7"/>
    <w:rsid w:val="00032B92"/>
    <w:rsid w:val="000409C8"/>
    <w:rsid w:val="00041700"/>
    <w:rsid w:val="00047C3E"/>
    <w:rsid w:val="00063BC2"/>
    <w:rsid w:val="000701F1"/>
    <w:rsid w:val="00071417"/>
    <w:rsid w:val="00071780"/>
    <w:rsid w:val="00077BA3"/>
    <w:rsid w:val="000803EB"/>
    <w:rsid w:val="000879BA"/>
    <w:rsid w:val="00090380"/>
    <w:rsid w:val="0009361B"/>
    <w:rsid w:val="00096E8E"/>
    <w:rsid w:val="00097522"/>
    <w:rsid w:val="000A06D7"/>
    <w:rsid w:val="000A12E8"/>
    <w:rsid w:val="000A1884"/>
    <w:rsid w:val="000A1B47"/>
    <w:rsid w:val="000A24EC"/>
    <w:rsid w:val="000A621D"/>
    <w:rsid w:val="000B183F"/>
    <w:rsid w:val="000B595D"/>
    <w:rsid w:val="000B5BAB"/>
    <w:rsid w:val="000C3F85"/>
    <w:rsid w:val="000C49C1"/>
    <w:rsid w:val="000C7159"/>
    <w:rsid w:val="000D1743"/>
    <w:rsid w:val="000D1BB6"/>
    <w:rsid w:val="000D6CE1"/>
    <w:rsid w:val="000E7543"/>
    <w:rsid w:val="000E756F"/>
    <w:rsid w:val="000F11AA"/>
    <w:rsid w:val="000F1D2B"/>
    <w:rsid w:val="0010021F"/>
    <w:rsid w:val="0010073A"/>
    <w:rsid w:val="00102345"/>
    <w:rsid w:val="00102FDE"/>
    <w:rsid w:val="00104011"/>
    <w:rsid w:val="00106688"/>
    <w:rsid w:val="00107F09"/>
    <w:rsid w:val="001134C7"/>
    <w:rsid w:val="00113CB8"/>
    <w:rsid w:val="001150F1"/>
    <w:rsid w:val="0012151C"/>
    <w:rsid w:val="001238A1"/>
    <w:rsid w:val="00127BBA"/>
    <w:rsid w:val="00133CFB"/>
    <w:rsid w:val="001348DD"/>
    <w:rsid w:val="001375AB"/>
    <w:rsid w:val="00140613"/>
    <w:rsid w:val="00140D1D"/>
    <w:rsid w:val="00141AA4"/>
    <w:rsid w:val="00142A95"/>
    <w:rsid w:val="00144122"/>
    <w:rsid w:val="00145A62"/>
    <w:rsid w:val="00154677"/>
    <w:rsid w:val="00157ECA"/>
    <w:rsid w:val="00161237"/>
    <w:rsid w:val="00162571"/>
    <w:rsid w:val="0016774B"/>
    <w:rsid w:val="00167916"/>
    <w:rsid w:val="00171870"/>
    <w:rsid w:val="00192B6A"/>
    <w:rsid w:val="00192F98"/>
    <w:rsid w:val="001A3606"/>
    <w:rsid w:val="001A43BD"/>
    <w:rsid w:val="001A52F4"/>
    <w:rsid w:val="001A6A20"/>
    <w:rsid w:val="001D0FCA"/>
    <w:rsid w:val="001E73F4"/>
    <w:rsid w:val="001F4A7E"/>
    <w:rsid w:val="001F4B8C"/>
    <w:rsid w:val="001F4F9B"/>
    <w:rsid w:val="001F7294"/>
    <w:rsid w:val="00220B9C"/>
    <w:rsid w:val="0022685B"/>
    <w:rsid w:val="0023018C"/>
    <w:rsid w:val="0023205B"/>
    <w:rsid w:val="00233772"/>
    <w:rsid w:val="0023413A"/>
    <w:rsid w:val="0024191E"/>
    <w:rsid w:val="002466D7"/>
    <w:rsid w:val="00247905"/>
    <w:rsid w:val="00255FA3"/>
    <w:rsid w:val="0025644A"/>
    <w:rsid w:val="00267F71"/>
    <w:rsid w:val="002726D9"/>
    <w:rsid w:val="00273EBC"/>
    <w:rsid w:val="00283995"/>
    <w:rsid w:val="002846E4"/>
    <w:rsid w:val="00290E37"/>
    <w:rsid w:val="00292375"/>
    <w:rsid w:val="002B551B"/>
    <w:rsid w:val="002B7835"/>
    <w:rsid w:val="002C163B"/>
    <w:rsid w:val="002D272F"/>
    <w:rsid w:val="002D38AE"/>
    <w:rsid w:val="002D42AE"/>
    <w:rsid w:val="002D709C"/>
    <w:rsid w:val="002F06AA"/>
    <w:rsid w:val="002F68A2"/>
    <w:rsid w:val="003020C7"/>
    <w:rsid w:val="0030245A"/>
    <w:rsid w:val="00303B73"/>
    <w:rsid w:val="00304179"/>
    <w:rsid w:val="00307C4C"/>
    <w:rsid w:val="00307E76"/>
    <w:rsid w:val="00316A44"/>
    <w:rsid w:val="0032330D"/>
    <w:rsid w:val="00333A1B"/>
    <w:rsid w:val="003413D7"/>
    <w:rsid w:val="00350607"/>
    <w:rsid w:val="003514EE"/>
    <w:rsid w:val="003619E3"/>
    <w:rsid w:val="00363671"/>
    <w:rsid w:val="00364EE3"/>
    <w:rsid w:val="003757E4"/>
    <w:rsid w:val="00375834"/>
    <w:rsid w:val="0038768E"/>
    <w:rsid w:val="0039124E"/>
    <w:rsid w:val="00396CB9"/>
    <w:rsid w:val="003A223A"/>
    <w:rsid w:val="003A7B76"/>
    <w:rsid w:val="003B7FB1"/>
    <w:rsid w:val="003C3548"/>
    <w:rsid w:val="003C3AED"/>
    <w:rsid w:val="003C3D32"/>
    <w:rsid w:val="003C7F03"/>
    <w:rsid w:val="003D0FAA"/>
    <w:rsid w:val="003D2D99"/>
    <w:rsid w:val="003D5968"/>
    <w:rsid w:val="003E2D8A"/>
    <w:rsid w:val="003E38C2"/>
    <w:rsid w:val="003F1A56"/>
    <w:rsid w:val="003F2444"/>
    <w:rsid w:val="00400DD2"/>
    <w:rsid w:val="0040389A"/>
    <w:rsid w:val="00412346"/>
    <w:rsid w:val="00414D43"/>
    <w:rsid w:val="00416CE3"/>
    <w:rsid w:val="0042454D"/>
    <w:rsid w:val="00426067"/>
    <w:rsid w:val="00433119"/>
    <w:rsid w:val="00444695"/>
    <w:rsid w:val="00452D49"/>
    <w:rsid w:val="00471D34"/>
    <w:rsid w:val="004721E6"/>
    <w:rsid w:val="00474E13"/>
    <w:rsid w:val="00480603"/>
    <w:rsid w:val="00480C4C"/>
    <w:rsid w:val="00485312"/>
    <w:rsid w:val="00486DBB"/>
    <w:rsid w:val="00493895"/>
    <w:rsid w:val="00494FD7"/>
    <w:rsid w:val="00495F83"/>
    <w:rsid w:val="004A039B"/>
    <w:rsid w:val="004A6CF6"/>
    <w:rsid w:val="004B0FDB"/>
    <w:rsid w:val="004B103C"/>
    <w:rsid w:val="004B22F2"/>
    <w:rsid w:val="004B3225"/>
    <w:rsid w:val="004B4E7C"/>
    <w:rsid w:val="004C1329"/>
    <w:rsid w:val="004C3880"/>
    <w:rsid w:val="004D0F2F"/>
    <w:rsid w:val="004D179F"/>
    <w:rsid w:val="004D5B31"/>
    <w:rsid w:val="004E0E33"/>
    <w:rsid w:val="004E7E4B"/>
    <w:rsid w:val="004F22CB"/>
    <w:rsid w:val="004F2340"/>
    <w:rsid w:val="00500294"/>
    <w:rsid w:val="00507802"/>
    <w:rsid w:val="00526C93"/>
    <w:rsid w:val="00530E91"/>
    <w:rsid w:val="00531895"/>
    <w:rsid w:val="005339AE"/>
    <w:rsid w:val="00535EA2"/>
    <w:rsid w:val="00537410"/>
    <w:rsid w:val="00543061"/>
    <w:rsid w:val="00544CD1"/>
    <w:rsid w:val="00550787"/>
    <w:rsid w:val="005510CD"/>
    <w:rsid w:val="00551F9D"/>
    <w:rsid w:val="00554D4C"/>
    <w:rsid w:val="00562128"/>
    <w:rsid w:val="0056459F"/>
    <w:rsid w:val="00575DE3"/>
    <w:rsid w:val="00576439"/>
    <w:rsid w:val="00581935"/>
    <w:rsid w:val="005845E0"/>
    <w:rsid w:val="00591832"/>
    <w:rsid w:val="00592841"/>
    <w:rsid w:val="00596FCC"/>
    <w:rsid w:val="005A2641"/>
    <w:rsid w:val="005A2866"/>
    <w:rsid w:val="005A357F"/>
    <w:rsid w:val="005A60D0"/>
    <w:rsid w:val="005A64D1"/>
    <w:rsid w:val="005A7BE5"/>
    <w:rsid w:val="005B1562"/>
    <w:rsid w:val="005B4DEC"/>
    <w:rsid w:val="005B6FD0"/>
    <w:rsid w:val="005B7097"/>
    <w:rsid w:val="005C1D6A"/>
    <w:rsid w:val="005C3249"/>
    <w:rsid w:val="005C5100"/>
    <w:rsid w:val="005C6148"/>
    <w:rsid w:val="005C61A5"/>
    <w:rsid w:val="005C6741"/>
    <w:rsid w:val="005C7189"/>
    <w:rsid w:val="005D0B93"/>
    <w:rsid w:val="005D21BD"/>
    <w:rsid w:val="005D7F4B"/>
    <w:rsid w:val="005E1157"/>
    <w:rsid w:val="005E4E72"/>
    <w:rsid w:val="00604483"/>
    <w:rsid w:val="006044D5"/>
    <w:rsid w:val="006157A5"/>
    <w:rsid w:val="00616321"/>
    <w:rsid w:val="00622481"/>
    <w:rsid w:val="00622FDC"/>
    <w:rsid w:val="006245BF"/>
    <w:rsid w:val="00625020"/>
    <w:rsid w:val="00630515"/>
    <w:rsid w:val="00634986"/>
    <w:rsid w:val="00640CF9"/>
    <w:rsid w:val="00642F26"/>
    <w:rsid w:val="00647B77"/>
    <w:rsid w:val="00650B3D"/>
    <w:rsid w:val="0065274C"/>
    <w:rsid w:val="006545F4"/>
    <w:rsid w:val="00655BD6"/>
    <w:rsid w:val="00657D16"/>
    <w:rsid w:val="00660210"/>
    <w:rsid w:val="00661A71"/>
    <w:rsid w:val="00672E90"/>
    <w:rsid w:val="006868ED"/>
    <w:rsid w:val="00686D14"/>
    <w:rsid w:val="00687ED7"/>
    <w:rsid w:val="00690623"/>
    <w:rsid w:val="006B3083"/>
    <w:rsid w:val="006B3643"/>
    <w:rsid w:val="006C144C"/>
    <w:rsid w:val="006C62E1"/>
    <w:rsid w:val="006C6FD0"/>
    <w:rsid w:val="006E0F4E"/>
    <w:rsid w:val="006E2F80"/>
    <w:rsid w:val="006E4AF1"/>
    <w:rsid w:val="006E6558"/>
    <w:rsid w:val="006F0345"/>
    <w:rsid w:val="006F0469"/>
    <w:rsid w:val="006F408C"/>
    <w:rsid w:val="006F5C45"/>
    <w:rsid w:val="00700979"/>
    <w:rsid w:val="007040B6"/>
    <w:rsid w:val="00705076"/>
    <w:rsid w:val="00711147"/>
    <w:rsid w:val="00717B72"/>
    <w:rsid w:val="007248EF"/>
    <w:rsid w:val="007256B0"/>
    <w:rsid w:val="007277E3"/>
    <w:rsid w:val="00731A17"/>
    <w:rsid w:val="007320F1"/>
    <w:rsid w:val="00734458"/>
    <w:rsid w:val="00735EBA"/>
    <w:rsid w:val="007419CF"/>
    <w:rsid w:val="0074241C"/>
    <w:rsid w:val="00742803"/>
    <w:rsid w:val="0074487E"/>
    <w:rsid w:val="00746273"/>
    <w:rsid w:val="00747DEC"/>
    <w:rsid w:val="0075366F"/>
    <w:rsid w:val="00766175"/>
    <w:rsid w:val="007721BF"/>
    <w:rsid w:val="00772538"/>
    <w:rsid w:val="00774E70"/>
    <w:rsid w:val="0077559F"/>
    <w:rsid w:val="0078181E"/>
    <w:rsid w:val="00783999"/>
    <w:rsid w:val="00783E8E"/>
    <w:rsid w:val="00796CEE"/>
    <w:rsid w:val="007A4664"/>
    <w:rsid w:val="007A478C"/>
    <w:rsid w:val="007A4A57"/>
    <w:rsid w:val="007B48A7"/>
    <w:rsid w:val="007B5396"/>
    <w:rsid w:val="007C0B2A"/>
    <w:rsid w:val="007E0460"/>
    <w:rsid w:val="007E3891"/>
    <w:rsid w:val="007E4DE4"/>
    <w:rsid w:val="007E68B4"/>
    <w:rsid w:val="007F380D"/>
    <w:rsid w:val="00800A6A"/>
    <w:rsid w:val="00821E67"/>
    <w:rsid w:val="00833960"/>
    <w:rsid w:val="008353AF"/>
    <w:rsid w:val="00841B44"/>
    <w:rsid w:val="00843029"/>
    <w:rsid w:val="00844B72"/>
    <w:rsid w:val="00847885"/>
    <w:rsid w:val="0085269D"/>
    <w:rsid w:val="00853121"/>
    <w:rsid w:val="0085454F"/>
    <w:rsid w:val="00857D8A"/>
    <w:rsid w:val="00864855"/>
    <w:rsid w:val="00864CE7"/>
    <w:rsid w:val="00870017"/>
    <w:rsid w:val="00874E49"/>
    <w:rsid w:val="00875045"/>
    <w:rsid w:val="00876898"/>
    <w:rsid w:val="00883CC4"/>
    <w:rsid w:val="00885520"/>
    <w:rsid w:val="008A0CD1"/>
    <w:rsid w:val="008A6501"/>
    <w:rsid w:val="008C30BF"/>
    <w:rsid w:val="008D4DAA"/>
    <w:rsid w:val="008F716A"/>
    <w:rsid w:val="009078E6"/>
    <w:rsid w:val="009111CE"/>
    <w:rsid w:val="00911367"/>
    <w:rsid w:val="00916BDE"/>
    <w:rsid w:val="009235A2"/>
    <w:rsid w:val="0093619F"/>
    <w:rsid w:val="00942472"/>
    <w:rsid w:val="009427E5"/>
    <w:rsid w:val="009454B7"/>
    <w:rsid w:val="0094716E"/>
    <w:rsid w:val="00957F8B"/>
    <w:rsid w:val="009613D8"/>
    <w:rsid w:val="00961E8E"/>
    <w:rsid w:val="009621C4"/>
    <w:rsid w:val="00974275"/>
    <w:rsid w:val="00974E84"/>
    <w:rsid w:val="009804FC"/>
    <w:rsid w:val="0098474B"/>
    <w:rsid w:val="00995CBA"/>
    <w:rsid w:val="0099678C"/>
    <w:rsid w:val="009A1238"/>
    <w:rsid w:val="009A293C"/>
    <w:rsid w:val="009B030C"/>
    <w:rsid w:val="009B0C96"/>
    <w:rsid w:val="009B1CF5"/>
    <w:rsid w:val="009C222B"/>
    <w:rsid w:val="009C67A8"/>
    <w:rsid w:val="009D201B"/>
    <w:rsid w:val="009D3673"/>
    <w:rsid w:val="009D3927"/>
    <w:rsid w:val="009D5D9C"/>
    <w:rsid w:val="009E2171"/>
    <w:rsid w:val="009E5E60"/>
    <w:rsid w:val="009F3B29"/>
    <w:rsid w:val="009F3E6A"/>
    <w:rsid w:val="00A02378"/>
    <w:rsid w:val="00A06F53"/>
    <w:rsid w:val="00A11D50"/>
    <w:rsid w:val="00A14270"/>
    <w:rsid w:val="00A14504"/>
    <w:rsid w:val="00A177A0"/>
    <w:rsid w:val="00A211F7"/>
    <w:rsid w:val="00A22DF9"/>
    <w:rsid w:val="00A32577"/>
    <w:rsid w:val="00A339F4"/>
    <w:rsid w:val="00A43EDD"/>
    <w:rsid w:val="00A50DA6"/>
    <w:rsid w:val="00A53B1F"/>
    <w:rsid w:val="00A5451D"/>
    <w:rsid w:val="00A55C83"/>
    <w:rsid w:val="00A57815"/>
    <w:rsid w:val="00A62F82"/>
    <w:rsid w:val="00A62FAD"/>
    <w:rsid w:val="00A70CDC"/>
    <w:rsid w:val="00A7133D"/>
    <w:rsid w:val="00A77231"/>
    <w:rsid w:val="00A77718"/>
    <w:rsid w:val="00A7788C"/>
    <w:rsid w:val="00A960B8"/>
    <w:rsid w:val="00AA42F0"/>
    <w:rsid w:val="00AA5DDC"/>
    <w:rsid w:val="00AB29A8"/>
    <w:rsid w:val="00AB605E"/>
    <w:rsid w:val="00AC0DF9"/>
    <w:rsid w:val="00AC2D5B"/>
    <w:rsid w:val="00AC3C0A"/>
    <w:rsid w:val="00AD2BA2"/>
    <w:rsid w:val="00AD36B2"/>
    <w:rsid w:val="00AD5C8F"/>
    <w:rsid w:val="00AE4EFF"/>
    <w:rsid w:val="00AE6EB7"/>
    <w:rsid w:val="00AF3595"/>
    <w:rsid w:val="00AF47AE"/>
    <w:rsid w:val="00AF65FF"/>
    <w:rsid w:val="00AF79DC"/>
    <w:rsid w:val="00AF7CA8"/>
    <w:rsid w:val="00B05554"/>
    <w:rsid w:val="00B106B4"/>
    <w:rsid w:val="00B1160A"/>
    <w:rsid w:val="00B11A9B"/>
    <w:rsid w:val="00B22DD6"/>
    <w:rsid w:val="00B24B2A"/>
    <w:rsid w:val="00B32881"/>
    <w:rsid w:val="00B32ABB"/>
    <w:rsid w:val="00B3433F"/>
    <w:rsid w:val="00B41FD3"/>
    <w:rsid w:val="00B426D3"/>
    <w:rsid w:val="00B431DE"/>
    <w:rsid w:val="00B436C1"/>
    <w:rsid w:val="00B452C0"/>
    <w:rsid w:val="00B47044"/>
    <w:rsid w:val="00B47BF2"/>
    <w:rsid w:val="00B5057C"/>
    <w:rsid w:val="00B53FA1"/>
    <w:rsid w:val="00B6082A"/>
    <w:rsid w:val="00B622CF"/>
    <w:rsid w:val="00B70860"/>
    <w:rsid w:val="00B70D03"/>
    <w:rsid w:val="00B7449D"/>
    <w:rsid w:val="00B75AD3"/>
    <w:rsid w:val="00B803E7"/>
    <w:rsid w:val="00B82E14"/>
    <w:rsid w:val="00B870F7"/>
    <w:rsid w:val="00B97484"/>
    <w:rsid w:val="00BA2B5A"/>
    <w:rsid w:val="00BA4DDE"/>
    <w:rsid w:val="00BB0EB7"/>
    <w:rsid w:val="00BB1DA6"/>
    <w:rsid w:val="00BB206A"/>
    <w:rsid w:val="00BB4ABB"/>
    <w:rsid w:val="00BB4CF6"/>
    <w:rsid w:val="00BC080A"/>
    <w:rsid w:val="00BC655F"/>
    <w:rsid w:val="00BC6DFF"/>
    <w:rsid w:val="00BD09F9"/>
    <w:rsid w:val="00BD4B8E"/>
    <w:rsid w:val="00BE1E62"/>
    <w:rsid w:val="00BE3542"/>
    <w:rsid w:val="00BF52B2"/>
    <w:rsid w:val="00BF7052"/>
    <w:rsid w:val="00C0158D"/>
    <w:rsid w:val="00C05FAB"/>
    <w:rsid w:val="00C12431"/>
    <w:rsid w:val="00C25656"/>
    <w:rsid w:val="00C26A0C"/>
    <w:rsid w:val="00C30C28"/>
    <w:rsid w:val="00C3674D"/>
    <w:rsid w:val="00C43EDE"/>
    <w:rsid w:val="00C502D7"/>
    <w:rsid w:val="00C51D2F"/>
    <w:rsid w:val="00C60AC3"/>
    <w:rsid w:val="00C65DF3"/>
    <w:rsid w:val="00C7169E"/>
    <w:rsid w:val="00C73727"/>
    <w:rsid w:val="00C73FB3"/>
    <w:rsid w:val="00C7497F"/>
    <w:rsid w:val="00CA1EC2"/>
    <w:rsid w:val="00CA348A"/>
    <w:rsid w:val="00CA580D"/>
    <w:rsid w:val="00CA5C25"/>
    <w:rsid w:val="00CA5EF8"/>
    <w:rsid w:val="00CA76BB"/>
    <w:rsid w:val="00CB2262"/>
    <w:rsid w:val="00CB2CE6"/>
    <w:rsid w:val="00CB3D8F"/>
    <w:rsid w:val="00CC06EF"/>
    <w:rsid w:val="00CD0374"/>
    <w:rsid w:val="00CE3364"/>
    <w:rsid w:val="00CF08BB"/>
    <w:rsid w:val="00CF1E53"/>
    <w:rsid w:val="00D00E26"/>
    <w:rsid w:val="00D10302"/>
    <w:rsid w:val="00D128A4"/>
    <w:rsid w:val="00D1389A"/>
    <w:rsid w:val="00D13DAC"/>
    <w:rsid w:val="00D171FD"/>
    <w:rsid w:val="00D219DE"/>
    <w:rsid w:val="00D22F88"/>
    <w:rsid w:val="00D30E68"/>
    <w:rsid w:val="00D31037"/>
    <w:rsid w:val="00D317E7"/>
    <w:rsid w:val="00D36D26"/>
    <w:rsid w:val="00D3716A"/>
    <w:rsid w:val="00D37EF5"/>
    <w:rsid w:val="00D57397"/>
    <w:rsid w:val="00D61996"/>
    <w:rsid w:val="00D654CD"/>
    <w:rsid w:val="00D6722C"/>
    <w:rsid w:val="00D678C7"/>
    <w:rsid w:val="00D8261A"/>
    <w:rsid w:val="00D93D07"/>
    <w:rsid w:val="00D9415C"/>
    <w:rsid w:val="00D9553C"/>
    <w:rsid w:val="00D97380"/>
    <w:rsid w:val="00DA469E"/>
    <w:rsid w:val="00DA716B"/>
    <w:rsid w:val="00DB03A8"/>
    <w:rsid w:val="00DB45F8"/>
    <w:rsid w:val="00DB4C76"/>
    <w:rsid w:val="00DB6111"/>
    <w:rsid w:val="00DB637F"/>
    <w:rsid w:val="00DB7675"/>
    <w:rsid w:val="00DC0B88"/>
    <w:rsid w:val="00DC5FF6"/>
    <w:rsid w:val="00DD299B"/>
    <w:rsid w:val="00DD5466"/>
    <w:rsid w:val="00DD7C13"/>
    <w:rsid w:val="00DE1012"/>
    <w:rsid w:val="00DE1307"/>
    <w:rsid w:val="00E02743"/>
    <w:rsid w:val="00E25DCD"/>
    <w:rsid w:val="00E269E1"/>
    <w:rsid w:val="00E3269B"/>
    <w:rsid w:val="00E326FF"/>
    <w:rsid w:val="00E32E4D"/>
    <w:rsid w:val="00E345CF"/>
    <w:rsid w:val="00E414A0"/>
    <w:rsid w:val="00E4426E"/>
    <w:rsid w:val="00E45F13"/>
    <w:rsid w:val="00E46754"/>
    <w:rsid w:val="00E50336"/>
    <w:rsid w:val="00E510BC"/>
    <w:rsid w:val="00E5218C"/>
    <w:rsid w:val="00E52BA4"/>
    <w:rsid w:val="00E547B9"/>
    <w:rsid w:val="00E60227"/>
    <w:rsid w:val="00E61256"/>
    <w:rsid w:val="00E617AA"/>
    <w:rsid w:val="00E62EFE"/>
    <w:rsid w:val="00E73CB2"/>
    <w:rsid w:val="00E768B3"/>
    <w:rsid w:val="00E816F1"/>
    <w:rsid w:val="00E839BA"/>
    <w:rsid w:val="00E8428A"/>
    <w:rsid w:val="00E905F6"/>
    <w:rsid w:val="00E91E28"/>
    <w:rsid w:val="00E97F7D"/>
    <w:rsid w:val="00EA59B8"/>
    <w:rsid w:val="00EA5A01"/>
    <w:rsid w:val="00EB7931"/>
    <w:rsid w:val="00EC2DF9"/>
    <w:rsid w:val="00EC2FEC"/>
    <w:rsid w:val="00EC6473"/>
    <w:rsid w:val="00EE2565"/>
    <w:rsid w:val="00EE6E36"/>
    <w:rsid w:val="00EE7A9C"/>
    <w:rsid w:val="00EF4EF0"/>
    <w:rsid w:val="00EF7EF0"/>
    <w:rsid w:val="00F00D0F"/>
    <w:rsid w:val="00F0147C"/>
    <w:rsid w:val="00F016BC"/>
    <w:rsid w:val="00F0660B"/>
    <w:rsid w:val="00F10070"/>
    <w:rsid w:val="00F10FAF"/>
    <w:rsid w:val="00F123AE"/>
    <w:rsid w:val="00F13EB2"/>
    <w:rsid w:val="00F148D1"/>
    <w:rsid w:val="00F16C91"/>
    <w:rsid w:val="00F218D5"/>
    <w:rsid w:val="00F26721"/>
    <w:rsid w:val="00F32B93"/>
    <w:rsid w:val="00F4218B"/>
    <w:rsid w:val="00F45A38"/>
    <w:rsid w:val="00F45CDD"/>
    <w:rsid w:val="00F5551A"/>
    <w:rsid w:val="00F56AAB"/>
    <w:rsid w:val="00F600C7"/>
    <w:rsid w:val="00F73331"/>
    <w:rsid w:val="00F73C2F"/>
    <w:rsid w:val="00F87174"/>
    <w:rsid w:val="00F87970"/>
    <w:rsid w:val="00F9169F"/>
    <w:rsid w:val="00F91D37"/>
    <w:rsid w:val="00F91DEC"/>
    <w:rsid w:val="00F93538"/>
    <w:rsid w:val="00F94C2F"/>
    <w:rsid w:val="00F9610D"/>
    <w:rsid w:val="00F96C4E"/>
    <w:rsid w:val="00FB4C9C"/>
    <w:rsid w:val="00FB5AAC"/>
    <w:rsid w:val="00FB6129"/>
    <w:rsid w:val="00FB657F"/>
    <w:rsid w:val="00FC4CEF"/>
    <w:rsid w:val="00FD4BB0"/>
    <w:rsid w:val="00FD661E"/>
    <w:rsid w:val="00FD6F77"/>
    <w:rsid w:val="00FD73D5"/>
    <w:rsid w:val="00FE7D09"/>
    <w:rsid w:val="013E2B3C"/>
    <w:rsid w:val="04A2BB9A"/>
    <w:rsid w:val="057AAF41"/>
    <w:rsid w:val="08E521DE"/>
    <w:rsid w:val="0983ECD0"/>
    <w:rsid w:val="09E1C11C"/>
    <w:rsid w:val="0AFE8CCB"/>
    <w:rsid w:val="0B072D7D"/>
    <w:rsid w:val="0F1188FA"/>
    <w:rsid w:val="0FDBFBD1"/>
    <w:rsid w:val="114D09DA"/>
    <w:rsid w:val="1169CB77"/>
    <w:rsid w:val="12940C6B"/>
    <w:rsid w:val="131903E2"/>
    <w:rsid w:val="1486299A"/>
    <w:rsid w:val="164EC3F5"/>
    <w:rsid w:val="167304CE"/>
    <w:rsid w:val="18558E2E"/>
    <w:rsid w:val="1D0A8DBC"/>
    <w:rsid w:val="211C5B06"/>
    <w:rsid w:val="21EC872F"/>
    <w:rsid w:val="2237BCD0"/>
    <w:rsid w:val="23E2F018"/>
    <w:rsid w:val="2529D34F"/>
    <w:rsid w:val="26E5C1DA"/>
    <w:rsid w:val="2881D935"/>
    <w:rsid w:val="299B3D72"/>
    <w:rsid w:val="2B6DFBE5"/>
    <w:rsid w:val="2E3AFEDA"/>
    <w:rsid w:val="2EFB5C39"/>
    <w:rsid w:val="2F763D5D"/>
    <w:rsid w:val="3243194F"/>
    <w:rsid w:val="34B7C3EE"/>
    <w:rsid w:val="3726123D"/>
    <w:rsid w:val="3734BCBD"/>
    <w:rsid w:val="38498792"/>
    <w:rsid w:val="384F8A12"/>
    <w:rsid w:val="3B1E448B"/>
    <w:rsid w:val="3D9A19F5"/>
    <w:rsid w:val="3DE27874"/>
    <w:rsid w:val="3E0EF9AF"/>
    <w:rsid w:val="40DCCF02"/>
    <w:rsid w:val="448E1209"/>
    <w:rsid w:val="44B9E98A"/>
    <w:rsid w:val="46FDB80E"/>
    <w:rsid w:val="48B04413"/>
    <w:rsid w:val="49D1FA17"/>
    <w:rsid w:val="4B15D031"/>
    <w:rsid w:val="4C659160"/>
    <w:rsid w:val="4CCEECA3"/>
    <w:rsid w:val="4F51D3EC"/>
    <w:rsid w:val="4FBC44F2"/>
    <w:rsid w:val="52C9BABE"/>
    <w:rsid w:val="558573CE"/>
    <w:rsid w:val="56358440"/>
    <w:rsid w:val="599C0805"/>
    <w:rsid w:val="5B615A12"/>
    <w:rsid w:val="5B85A328"/>
    <w:rsid w:val="5C34B420"/>
    <w:rsid w:val="5E3364B1"/>
    <w:rsid w:val="5F059AA0"/>
    <w:rsid w:val="5F439742"/>
    <w:rsid w:val="61D565E3"/>
    <w:rsid w:val="6298BF47"/>
    <w:rsid w:val="65349CF2"/>
    <w:rsid w:val="6A885AC8"/>
    <w:rsid w:val="6C5941FA"/>
    <w:rsid w:val="6D57FFE1"/>
    <w:rsid w:val="6D5F5174"/>
    <w:rsid w:val="6FFE1FEA"/>
    <w:rsid w:val="778D743A"/>
    <w:rsid w:val="781E1071"/>
    <w:rsid w:val="785F28E0"/>
    <w:rsid w:val="786687C1"/>
    <w:rsid w:val="7A3545C4"/>
    <w:rsid w:val="7A3D5BF4"/>
    <w:rsid w:val="7C488085"/>
    <w:rsid w:val="7E656F7A"/>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A5DF49"/>
  <w15:docId w15:val="{BB403837-1019-9642-AB18-2552A471B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de-CH" w:eastAsia="en-US" w:bidi="ar-SA"/>
      </w:rPr>
    </w:rPrDefault>
    <w:pPrDefault>
      <w:pPr>
        <w:spacing w:line="228" w:lineRule="auto"/>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7D16"/>
    <w:rPr>
      <w14:numSpacing w14:val="tabular"/>
    </w:rPr>
  </w:style>
  <w:style w:type="paragraph" w:styleId="berschrift1">
    <w:name w:val="heading 1"/>
    <w:basedOn w:val="Standard"/>
    <w:next w:val="Standard"/>
    <w:link w:val="berschrift1Zchn"/>
    <w:uiPriority w:val="9"/>
    <w:qFormat/>
    <w:rsid w:val="00E91E28"/>
    <w:pPr>
      <w:keepNext/>
      <w:keepLines/>
      <w:spacing w:before="480" w:after="140"/>
      <w:outlineLvl w:val="0"/>
    </w:pPr>
    <w:rPr>
      <w:rFonts w:asciiTheme="majorHAnsi" w:eastAsiaTheme="majorEastAsia" w:hAnsiTheme="majorHAnsi" w:cstheme="majorBidi"/>
      <w:sz w:val="26"/>
      <w:szCs w:val="28"/>
    </w:rPr>
  </w:style>
  <w:style w:type="paragraph" w:styleId="berschrift2">
    <w:name w:val="heading 2"/>
    <w:basedOn w:val="Standard"/>
    <w:next w:val="Standard"/>
    <w:link w:val="berschrift2Zchn"/>
    <w:uiPriority w:val="9"/>
    <w:qFormat/>
    <w:rsid w:val="001A52F4"/>
    <w:pPr>
      <w:keepNext/>
      <w:keepLines/>
      <w:spacing w:before="240"/>
      <w:outlineLvl w:val="1"/>
    </w:pPr>
    <w:rPr>
      <w:rFonts w:asciiTheme="majorHAnsi" w:eastAsiaTheme="majorEastAsia" w:hAnsiTheme="majorHAnsi" w:cstheme="majorBidi"/>
      <w:sz w:val="24"/>
      <w:szCs w:val="26"/>
    </w:rPr>
  </w:style>
  <w:style w:type="paragraph" w:styleId="berschrift3">
    <w:name w:val="heading 3"/>
    <w:basedOn w:val="Standard"/>
    <w:next w:val="Standard"/>
    <w:link w:val="berschrift3Zchn"/>
    <w:uiPriority w:val="9"/>
    <w:qFormat/>
    <w:rsid w:val="001A52F4"/>
    <w:pPr>
      <w:keepNext/>
      <w:keepLines/>
      <w:spacing w:before="240"/>
      <w:outlineLvl w:val="2"/>
    </w:pPr>
    <w:rPr>
      <w:rFonts w:asciiTheme="majorHAnsi" w:eastAsiaTheme="majorEastAsia" w:hAnsiTheme="majorHAnsi" w:cstheme="majorBidi"/>
      <w:bCs/>
      <w:szCs w:val="24"/>
    </w:rPr>
  </w:style>
  <w:style w:type="paragraph" w:styleId="berschrift4">
    <w:name w:val="heading 4"/>
    <w:basedOn w:val="Standard"/>
    <w:next w:val="Standard"/>
    <w:link w:val="berschrift4Zchn"/>
    <w:uiPriority w:val="9"/>
    <w:semiHidden/>
    <w:rsid w:val="002B551B"/>
    <w:pPr>
      <w:keepNext/>
      <w:keepLines/>
      <w:spacing w:before="120"/>
      <w:outlineLvl w:val="3"/>
    </w:pPr>
    <w:rPr>
      <w:rFonts w:asciiTheme="majorHAnsi" w:eastAsiaTheme="majorEastAsia" w:hAnsiTheme="majorHAnsi" w:cstheme="majorBidi"/>
    </w:rPr>
  </w:style>
  <w:style w:type="paragraph" w:styleId="berschrift5">
    <w:name w:val="heading 5"/>
    <w:basedOn w:val="Standard"/>
    <w:next w:val="Standard"/>
    <w:link w:val="berschrift5Zchn"/>
    <w:uiPriority w:val="9"/>
    <w:semiHidden/>
    <w:rsid w:val="00B426D3"/>
    <w:pPr>
      <w:keepNext/>
      <w:keepLines/>
      <w:spacing w:before="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rsid w:val="00E510BC"/>
    <w:pPr>
      <w:keepNext/>
      <w:keepLines/>
      <w:spacing w:before="40"/>
      <w:outlineLvl w:val="5"/>
    </w:pPr>
    <w:rPr>
      <w:rFonts w:asciiTheme="majorHAnsi" w:eastAsiaTheme="majorEastAsia" w:hAnsiTheme="majorHAnsi" w:cstheme="majorBidi"/>
    </w:rPr>
  </w:style>
  <w:style w:type="paragraph" w:styleId="berschrift7">
    <w:name w:val="heading 7"/>
    <w:basedOn w:val="Standard"/>
    <w:next w:val="Standard"/>
    <w:link w:val="berschrift7Zchn"/>
    <w:uiPriority w:val="9"/>
    <w:semiHidden/>
    <w:rsid w:val="00E510BC"/>
    <w:pPr>
      <w:keepNext/>
      <w:keepLines/>
      <w:spacing w:before="40"/>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rsid w:val="007E0460"/>
    <w:rPr>
      <w:color w:val="auto"/>
      <w:u w:val="single"/>
    </w:rPr>
  </w:style>
  <w:style w:type="paragraph" w:styleId="Kopfzeile">
    <w:name w:val="header"/>
    <w:basedOn w:val="Standard"/>
    <w:link w:val="KopfzeileZchn"/>
    <w:uiPriority w:val="93"/>
    <w:semiHidden/>
    <w:rsid w:val="005A64D1"/>
    <w:pPr>
      <w:tabs>
        <w:tab w:val="center" w:pos="4536"/>
        <w:tab w:val="right" w:pos="9072"/>
      </w:tabs>
      <w:spacing w:line="240" w:lineRule="auto"/>
      <w:jc w:val="right"/>
    </w:pPr>
  </w:style>
  <w:style w:type="character" w:customStyle="1" w:styleId="KopfzeileZchn">
    <w:name w:val="Kopfzeile Zchn"/>
    <w:basedOn w:val="Absatz-Standardschriftart"/>
    <w:link w:val="Kopfzeile"/>
    <w:uiPriority w:val="93"/>
    <w:semiHidden/>
    <w:rsid w:val="007320F1"/>
    <w:rPr>
      <w14:numSpacing w14:val="tabular"/>
    </w:rPr>
  </w:style>
  <w:style w:type="paragraph" w:styleId="Fuzeile">
    <w:name w:val="footer"/>
    <w:basedOn w:val="Standard"/>
    <w:link w:val="FuzeileZchn"/>
    <w:uiPriority w:val="94"/>
    <w:semiHidden/>
    <w:rsid w:val="00F73C2F"/>
    <w:rPr>
      <w:sz w:val="17"/>
      <w:szCs w:val="17"/>
    </w:rPr>
  </w:style>
  <w:style w:type="character" w:customStyle="1" w:styleId="FuzeileZchn">
    <w:name w:val="Fußzeile Zchn"/>
    <w:basedOn w:val="Absatz-Standardschriftart"/>
    <w:link w:val="Fuzeile"/>
    <w:uiPriority w:val="94"/>
    <w:semiHidden/>
    <w:rsid w:val="00B7449D"/>
    <w:rPr>
      <w:sz w:val="17"/>
      <w:szCs w:val="17"/>
    </w:rPr>
  </w:style>
  <w:style w:type="paragraph" w:customStyle="1" w:styleId="EinfAbs">
    <w:name w:val="[Einf. Abs.]"/>
    <w:basedOn w:val="Standard"/>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Listenabsatz">
    <w:name w:val="List Paragraph"/>
    <w:basedOn w:val="Standard"/>
    <w:uiPriority w:val="34"/>
    <w:semiHidden/>
    <w:rsid w:val="009C67A8"/>
    <w:pPr>
      <w:ind w:left="720"/>
      <w:contextualSpacing/>
    </w:pPr>
  </w:style>
  <w:style w:type="paragraph" w:styleId="Aufzhlungszeichen">
    <w:name w:val="List Bullet"/>
    <w:basedOn w:val="Listenabsatz"/>
    <w:uiPriority w:val="79"/>
    <w:semiHidden/>
    <w:rsid w:val="009C67A8"/>
    <w:pPr>
      <w:numPr>
        <w:numId w:val="12"/>
      </w:numPr>
    </w:pPr>
  </w:style>
  <w:style w:type="paragraph" w:styleId="Aufzhlungszeichen2">
    <w:name w:val="List Bullet 2"/>
    <w:basedOn w:val="Listenabsatz"/>
    <w:uiPriority w:val="79"/>
    <w:semiHidden/>
    <w:rsid w:val="009C67A8"/>
    <w:pPr>
      <w:numPr>
        <w:ilvl w:val="1"/>
        <w:numId w:val="12"/>
      </w:numPr>
    </w:pPr>
  </w:style>
  <w:style w:type="paragraph" w:styleId="Aufzhlungszeichen3">
    <w:name w:val="List Bullet 3"/>
    <w:basedOn w:val="Listenabsatz"/>
    <w:uiPriority w:val="79"/>
    <w:semiHidden/>
    <w:rsid w:val="009C67A8"/>
    <w:pPr>
      <w:numPr>
        <w:ilvl w:val="2"/>
        <w:numId w:val="12"/>
      </w:numPr>
    </w:pPr>
  </w:style>
  <w:style w:type="table" w:styleId="Tabellenraster">
    <w:name w:val="Table Grid"/>
    <w:basedOn w:val="NormaleTabelle"/>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E91E28"/>
    <w:rPr>
      <w:rFonts w:asciiTheme="majorHAnsi" w:eastAsiaTheme="majorEastAsia" w:hAnsiTheme="majorHAnsi" w:cstheme="majorBidi"/>
      <w:sz w:val="26"/>
      <w:szCs w:val="28"/>
      <w14:numSpacing w14:val="tabular"/>
    </w:rPr>
  </w:style>
  <w:style w:type="character" w:customStyle="1" w:styleId="berschrift2Zchn">
    <w:name w:val="Überschrift 2 Zchn"/>
    <w:basedOn w:val="Absatz-Standardschriftart"/>
    <w:link w:val="berschrift2"/>
    <w:uiPriority w:val="9"/>
    <w:rsid w:val="001A52F4"/>
    <w:rPr>
      <w:rFonts w:asciiTheme="majorHAnsi" w:eastAsiaTheme="majorEastAsia" w:hAnsiTheme="majorHAnsi" w:cstheme="majorBidi"/>
      <w:sz w:val="24"/>
      <w:szCs w:val="26"/>
    </w:rPr>
  </w:style>
  <w:style w:type="paragraph" w:styleId="Titel">
    <w:name w:val="Title"/>
    <w:basedOn w:val="Standard"/>
    <w:next w:val="Standard"/>
    <w:link w:val="TitelZchn"/>
    <w:uiPriority w:val="11"/>
    <w:qFormat/>
    <w:rsid w:val="00EC6473"/>
    <w:pPr>
      <w:spacing w:after="360"/>
      <w:contextualSpacing/>
    </w:pPr>
    <w:rPr>
      <w:rFonts w:asciiTheme="majorHAnsi" w:eastAsiaTheme="majorEastAsia" w:hAnsiTheme="majorHAnsi" w:cstheme="majorBidi"/>
      <w:sz w:val="36"/>
      <w:szCs w:val="52"/>
    </w:rPr>
  </w:style>
  <w:style w:type="character" w:customStyle="1" w:styleId="TitelZchn">
    <w:name w:val="Titel Zchn"/>
    <w:basedOn w:val="Absatz-Standardschriftart"/>
    <w:link w:val="Titel"/>
    <w:uiPriority w:val="11"/>
    <w:rsid w:val="00EC6473"/>
    <w:rPr>
      <w:rFonts w:asciiTheme="majorHAnsi" w:eastAsiaTheme="majorEastAsia" w:hAnsiTheme="majorHAnsi" w:cstheme="majorBidi"/>
      <w:sz w:val="36"/>
      <w:szCs w:val="52"/>
      <w14:numSpacing w14:val="tabular"/>
    </w:rPr>
  </w:style>
  <w:style w:type="paragraph" w:customStyle="1" w:styleId="Brieftitel">
    <w:name w:val="Brieftitel"/>
    <w:basedOn w:val="Standard"/>
    <w:link w:val="BrieftitelZchn"/>
    <w:uiPriority w:val="14"/>
    <w:rsid w:val="00A53B1F"/>
    <w:pPr>
      <w:spacing w:after="340" w:line="216" w:lineRule="auto"/>
      <w:contextualSpacing/>
    </w:pPr>
    <w:rPr>
      <w:rFonts w:asciiTheme="majorHAnsi" w:hAnsiTheme="majorHAnsi"/>
      <w:bCs/>
      <w:sz w:val="26"/>
      <w:szCs w:val="26"/>
    </w:rPr>
  </w:style>
  <w:style w:type="character" w:customStyle="1" w:styleId="BrieftitelZchn">
    <w:name w:val="Brieftitel Zchn"/>
    <w:basedOn w:val="Absatz-Standardschriftart"/>
    <w:link w:val="Brieftitel"/>
    <w:uiPriority w:val="14"/>
    <w:rsid w:val="00A53B1F"/>
    <w:rPr>
      <w:rFonts w:asciiTheme="majorHAnsi" w:hAnsiTheme="majorHAnsi"/>
      <w:bCs/>
      <w:sz w:val="26"/>
      <w:szCs w:val="26"/>
    </w:rPr>
  </w:style>
  <w:style w:type="paragraph" w:customStyle="1" w:styleId="Kontaktangaben">
    <w:name w:val="Kontaktangaben"/>
    <w:basedOn w:val="Standard"/>
    <w:semiHidden/>
    <w:rsid w:val="00E73CB2"/>
    <w:pPr>
      <w:tabs>
        <w:tab w:val="left" w:pos="709"/>
      </w:tabs>
      <w:spacing w:line="220" w:lineRule="atLeast"/>
    </w:pPr>
    <w:rPr>
      <w:spacing w:val="2"/>
      <w:sz w:val="16"/>
      <w:szCs w:val="16"/>
    </w:rPr>
  </w:style>
  <w:style w:type="table" w:customStyle="1" w:styleId="KlassischeTabelle">
    <w:name w:val="Klassische Tabelle"/>
    <w:basedOn w:val="NormaleTabelle"/>
    <w:next w:val="Tabellenraster"/>
    <w:uiPriority w:val="59"/>
    <w:rsid w:val="001A52F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rFonts w:ascii="Euclid Circular A Medium" w:hAnsi="Euclid Circular A Medium"/>
        <w:b w:val="0"/>
      </w:rPr>
    </w:tblStylePr>
    <w:tblStylePr w:type="lastRow">
      <w:rPr>
        <w:rFonts w:ascii="Euclid Circular A Medium" w:hAnsi="Euclid Circular A Medium"/>
        <w:b w:val="0"/>
      </w:rPr>
    </w:tblStylePr>
    <w:tblStylePr w:type="firstCol">
      <w:rPr>
        <w:rFonts w:ascii="Euclid Circular A Medium" w:hAnsi="Euclid Circular A Medium"/>
        <w:b w:val="0"/>
      </w:rPr>
    </w:tblStylePr>
    <w:tblStylePr w:type="lastCol">
      <w:rPr>
        <w:rFonts w:ascii="Euclid Circular A Medium" w:hAnsi="Euclid Circular A Medium"/>
        <w:b w:val="0"/>
      </w:rPr>
    </w:tblStylePr>
  </w:style>
  <w:style w:type="character" w:customStyle="1" w:styleId="berschrift3Zchn">
    <w:name w:val="Überschrift 3 Zchn"/>
    <w:basedOn w:val="Absatz-Standardschriftart"/>
    <w:link w:val="berschrift3"/>
    <w:uiPriority w:val="9"/>
    <w:rsid w:val="001A52F4"/>
    <w:rPr>
      <w:rFonts w:asciiTheme="majorHAnsi" w:eastAsiaTheme="majorEastAsia" w:hAnsiTheme="majorHAnsi" w:cstheme="majorBidi"/>
      <w:bCs/>
      <w:szCs w:val="24"/>
    </w:rPr>
  </w:style>
  <w:style w:type="character" w:customStyle="1" w:styleId="berschrift4Zchn">
    <w:name w:val="Überschrift 4 Zchn"/>
    <w:basedOn w:val="Absatz-Standardschriftart"/>
    <w:link w:val="berschrift4"/>
    <w:uiPriority w:val="9"/>
    <w:semiHidden/>
    <w:rsid w:val="00747DEC"/>
    <w:rPr>
      <w:rFonts w:asciiTheme="majorHAnsi" w:eastAsiaTheme="majorEastAsia" w:hAnsiTheme="majorHAnsi" w:cstheme="majorBidi"/>
    </w:rPr>
  </w:style>
  <w:style w:type="character" w:customStyle="1" w:styleId="berschrift5Zchn">
    <w:name w:val="Überschrift 5 Zchn"/>
    <w:basedOn w:val="Absatz-Standardschriftart"/>
    <w:link w:val="berschrift5"/>
    <w:uiPriority w:val="9"/>
    <w:semiHidden/>
    <w:rsid w:val="00747DEC"/>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D6199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Listenabsatz"/>
    <w:uiPriority w:val="6"/>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Standard"/>
    <w:uiPriority w:val="98"/>
    <w:semiHidden/>
    <w:rsid w:val="00625020"/>
    <w:pPr>
      <w:spacing w:line="288" w:lineRule="auto"/>
    </w:pPr>
    <w:rPr>
      <w:vanish/>
      <w:color w:val="A6A6A6" w:themeColor="background1" w:themeShade="A6"/>
      <w:sz w:val="14"/>
      <w:szCs w:val="18"/>
    </w:rPr>
  </w:style>
  <w:style w:type="character" w:styleId="BesuchterLink">
    <w:name w:val="FollowedHyperlink"/>
    <w:basedOn w:val="Hyperlink"/>
    <w:uiPriority w:val="99"/>
    <w:semiHidden/>
    <w:rsid w:val="007E0460"/>
    <w:rPr>
      <w:color w:val="auto"/>
      <w:u w:val="single"/>
    </w:rPr>
  </w:style>
  <w:style w:type="paragraph" w:styleId="Untertitel">
    <w:name w:val="Subtitle"/>
    <w:basedOn w:val="Standard"/>
    <w:next w:val="Standard"/>
    <w:link w:val="UntertitelZchn"/>
    <w:uiPriority w:val="12"/>
    <w:rsid w:val="00F94C2F"/>
    <w:pPr>
      <w:numPr>
        <w:ilvl w:val="1"/>
      </w:numPr>
    </w:pPr>
    <w:rPr>
      <w:rFonts w:eastAsiaTheme="minorEastAsia"/>
      <w:sz w:val="36"/>
      <w:szCs w:val="40"/>
    </w:rPr>
  </w:style>
  <w:style w:type="character" w:customStyle="1" w:styleId="UntertitelZchn">
    <w:name w:val="Untertitel Zchn"/>
    <w:basedOn w:val="Absatz-Standardschriftart"/>
    <w:link w:val="Untertitel"/>
    <w:uiPriority w:val="12"/>
    <w:rsid w:val="00F94C2F"/>
    <w:rPr>
      <w:rFonts w:eastAsiaTheme="minorEastAsia"/>
      <w:sz w:val="36"/>
      <w:szCs w:val="40"/>
      <w14:numSpacing w14:val="tabular"/>
    </w:rPr>
  </w:style>
  <w:style w:type="paragraph" w:styleId="Datum">
    <w:name w:val="Date"/>
    <w:basedOn w:val="Standard"/>
    <w:next w:val="Standard"/>
    <w:link w:val="DatumZchn"/>
    <w:uiPriority w:val="15"/>
    <w:semiHidden/>
    <w:rsid w:val="00A53B1F"/>
    <w:pPr>
      <w:spacing w:before="450" w:after="600"/>
    </w:pPr>
  </w:style>
  <w:style w:type="character" w:customStyle="1" w:styleId="DatumZchn">
    <w:name w:val="Datum Zchn"/>
    <w:basedOn w:val="Absatz-Standardschriftart"/>
    <w:link w:val="Datum"/>
    <w:uiPriority w:val="15"/>
    <w:semiHidden/>
    <w:rsid w:val="00747DEC"/>
  </w:style>
  <w:style w:type="paragraph" w:styleId="Funotentext">
    <w:name w:val="footnote text"/>
    <w:basedOn w:val="Standard"/>
    <w:link w:val="FunotentextZchn"/>
    <w:uiPriority w:val="79"/>
    <w:semiHidden/>
    <w:rsid w:val="00494FD7"/>
    <w:pPr>
      <w:spacing w:line="240" w:lineRule="auto"/>
    </w:pPr>
    <w:rPr>
      <w:sz w:val="16"/>
    </w:rPr>
  </w:style>
  <w:style w:type="character" w:customStyle="1" w:styleId="FunotentextZchn">
    <w:name w:val="Fußnotentext Zchn"/>
    <w:basedOn w:val="Absatz-Standardschriftart"/>
    <w:link w:val="Funotentext"/>
    <w:uiPriority w:val="79"/>
    <w:semiHidden/>
    <w:rsid w:val="00747DEC"/>
    <w:rPr>
      <w:sz w:val="16"/>
    </w:rPr>
  </w:style>
  <w:style w:type="character" w:styleId="Funotenzeichen">
    <w:name w:val="footnote reference"/>
    <w:basedOn w:val="Absatz-Standardschriftart"/>
    <w:uiPriority w:val="79"/>
    <w:semiHidden/>
    <w:unhideWhenUsed/>
    <w:rsid w:val="00642F26"/>
    <w:rPr>
      <w:vertAlign w:val="superscript"/>
    </w:rPr>
  </w:style>
  <w:style w:type="table" w:customStyle="1" w:styleId="TabelleohneRahmen">
    <w:name w:val="Tabelle ohne Rahmen"/>
    <w:basedOn w:val="NormaleTabelle"/>
    <w:uiPriority w:val="99"/>
    <w:rsid w:val="00C7169E"/>
    <w:tblPr>
      <w:tblCellMar>
        <w:left w:w="0" w:type="dxa"/>
        <w:right w:w="28" w:type="dxa"/>
      </w:tblCellMar>
    </w:tblPr>
  </w:style>
  <w:style w:type="paragraph" w:styleId="Endnotentext">
    <w:name w:val="endnote text"/>
    <w:basedOn w:val="Funotentext"/>
    <w:link w:val="EndnotentextZchn"/>
    <w:uiPriority w:val="79"/>
    <w:semiHidden/>
    <w:unhideWhenUsed/>
    <w:rsid w:val="00113CB8"/>
  </w:style>
  <w:style w:type="character" w:customStyle="1" w:styleId="EndnotentextZchn">
    <w:name w:val="Endnotentext Zchn"/>
    <w:basedOn w:val="Absatz-Standardschriftart"/>
    <w:link w:val="Endnotentext"/>
    <w:uiPriority w:val="79"/>
    <w:semiHidden/>
    <w:rsid w:val="005A7BE5"/>
    <w:rPr>
      <w:sz w:val="16"/>
      <w:szCs w:val="20"/>
    </w:rPr>
  </w:style>
  <w:style w:type="character" w:styleId="Endnotenzeichen">
    <w:name w:val="endnote reference"/>
    <w:basedOn w:val="Absatz-Standardschriftart"/>
    <w:uiPriority w:val="79"/>
    <w:semiHidden/>
    <w:unhideWhenUsed/>
    <w:rsid w:val="00113CB8"/>
    <w:rPr>
      <w:vertAlign w:val="superscript"/>
    </w:rPr>
  </w:style>
  <w:style w:type="paragraph" w:customStyle="1" w:styleId="Aufzhlung2">
    <w:name w:val="Aufzählung 2"/>
    <w:basedOn w:val="Aufzhlung1"/>
    <w:uiPriority w:val="6"/>
    <w:rsid w:val="004C3880"/>
    <w:pPr>
      <w:numPr>
        <w:ilvl w:val="1"/>
      </w:numPr>
    </w:pPr>
  </w:style>
  <w:style w:type="paragraph" w:customStyle="1" w:styleId="Aufzhlung3">
    <w:name w:val="Aufzählung 3"/>
    <w:basedOn w:val="Aufzhlung1"/>
    <w:uiPriority w:val="6"/>
    <w:rsid w:val="004C3880"/>
    <w:pPr>
      <w:numPr>
        <w:ilvl w:val="2"/>
      </w:numPr>
    </w:pPr>
  </w:style>
  <w:style w:type="paragraph" w:styleId="Beschriftung">
    <w:name w:val="caption"/>
    <w:basedOn w:val="Standard"/>
    <w:next w:val="Standard"/>
    <w:uiPriority w:val="35"/>
    <w:semiHidden/>
    <w:rsid w:val="001A52F4"/>
    <w:pPr>
      <w:spacing w:before="120" w:after="240" w:line="240" w:lineRule="auto"/>
    </w:pPr>
    <w:rPr>
      <w:bCs/>
      <w:iCs/>
      <w:sz w:val="18"/>
      <w:szCs w:val="18"/>
    </w:rPr>
  </w:style>
  <w:style w:type="paragraph" w:styleId="Inhaltsverzeichnisberschrift">
    <w:name w:val="TOC Heading"/>
    <w:basedOn w:val="berschrift1"/>
    <w:next w:val="Standard"/>
    <w:uiPriority w:val="39"/>
    <w:semiHidden/>
    <w:rsid w:val="00DB7675"/>
    <w:pPr>
      <w:spacing w:before="240"/>
      <w:outlineLvl w:val="9"/>
    </w:pPr>
    <w:rPr>
      <w:bCs/>
      <w:szCs w:val="32"/>
    </w:rPr>
  </w:style>
  <w:style w:type="paragraph" w:styleId="Sprechblasentext">
    <w:name w:val="Balloon Text"/>
    <w:basedOn w:val="Standard"/>
    <w:link w:val="SprechblasentextZchn"/>
    <w:uiPriority w:val="79"/>
    <w:semiHidden/>
    <w:unhideWhenUsed/>
    <w:rsid w:val="00870017"/>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79"/>
    <w:semiHidden/>
    <w:rsid w:val="005A7BE5"/>
    <w:rPr>
      <w:rFonts w:ascii="Segoe UI" w:hAnsi="Segoe UI" w:cs="Segoe UI"/>
      <w:sz w:val="18"/>
      <w:szCs w:val="18"/>
    </w:rPr>
  </w:style>
  <w:style w:type="paragraph" w:customStyle="1" w:styleId="Seitenzahlen">
    <w:name w:val="Seitenzahlen"/>
    <w:basedOn w:val="Fuzeile"/>
    <w:uiPriority w:val="95"/>
    <w:semiHidden/>
    <w:qFormat/>
    <w:rsid w:val="005A60D0"/>
    <w:pPr>
      <w:jc w:val="right"/>
    </w:pPr>
    <w:rPr>
      <w:rFonts w:ascii="Euclid Circular A Medium" w:hAnsi="Euclid Circular A Medium"/>
      <w:sz w:val="18"/>
    </w:rPr>
  </w:style>
  <w:style w:type="paragraph" w:customStyle="1" w:styleId="berschrift1nummeriert">
    <w:name w:val="Überschrift 1 nummeriert"/>
    <w:basedOn w:val="berschrift1"/>
    <w:next w:val="StandardmitAbsatz"/>
    <w:uiPriority w:val="10"/>
    <w:qFormat/>
    <w:rsid w:val="00F32B93"/>
    <w:pPr>
      <w:numPr>
        <w:numId w:val="24"/>
      </w:numPr>
    </w:pPr>
  </w:style>
  <w:style w:type="paragraph" w:customStyle="1" w:styleId="berschrift2nummeriert">
    <w:name w:val="Überschrift 2 nummeriert"/>
    <w:basedOn w:val="berschrift2"/>
    <w:next w:val="Standard"/>
    <w:uiPriority w:val="10"/>
    <w:qFormat/>
    <w:rsid w:val="00F32B93"/>
    <w:pPr>
      <w:numPr>
        <w:ilvl w:val="1"/>
        <w:numId w:val="24"/>
      </w:numPr>
    </w:pPr>
  </w:style>
  <w:style w:type="paragraph" w:customStyle="1" w:styleId="berschrift3nummeriert">
    <w:name w:val="Überschrift 3 nummeriert"/>
    <w:basedOn w:val="berschrift3"/>
    <w:next w:val="Standard"/>
    <w:uiPriority w:val="10"/>
    <w:qFormat/>
    <w:rsid w:val="00F600C7"/>
    <w:pPr>
      <w:numPr>
        <w:ilvl w:val="2"/>
        <w:numId w:val="24"/>
      </w:numPr>
    </w:pPr>
  </w:style>
  <w:style w:type="paragraph" w:customStyle="1" w:styleId="berschrift4nummeriert">
    <w:name w:val="Überschrift 4 nummeriert"/>
    <w:basedOn w:val="berschrift4"/>
    <w:next w:val="Standard"/>
    <w:uiPriority w:val="10"/>
    <w:semiHidden/>
    <w:rsid w:val="00F600C7"/>
    <w:pPr>
      <w:numPr>
        <w:ilvl w:val="3"/>
        <w:numId w:val="24"/>
      </w:numPr>
    </w:pPr>
  </w:style>
  <w:style w:type="paragraph" w:styleId="Verzeichnis1">
    <w:name w:val="toc 1"/>
    <w:basedOn w:val="Standard"/>
    <w:next w:val="Standard"/>
    <w:autoRedefine/>
    <w:uiPriority w:val="39"/>
    <w:semiHidden/>
    <w:rsid w:val="000B5BAB"/>
    <w:pPr>
      <w:tabs>
        <w:tab w:val="right" w:leader="dot" w:pos="9355"/>
      </w:tabs>
      <w:ind w:left="1134" w:hanging="357"/>
    </w:pPr>
    <w:rPr>
      <w:bCs/>
      <w:noProof/>
    </w:rPr>
  </w:style>
  <w:style w:type="paragraph" w:styleId="Verzeichnis2">
    <w:name w:val="toc 2"/>
    <w:basedOn w:val="Standard"/>
    <w:next w:val="Standard"/>
    <w:autoRedefine/>
    <w:uiPriority w:val="39"/>
    <w:semiHidden/>
    <w:rsid w:val="001A52F4"/>
    <w:pPr>
      <w:tabs>
        <w:tab w:val="right" w:leader="dot" w:pos="9355"/>
      </w:tabs>
      <w:ind w:left="567" w:hanging="567"/>
    </w:pPr>
    <w:rPr>
      <w:noProof/>
    </w:rPr>
  </w:style>
  <w:style w:type="paragraph" w:styleId="Verzeichnis3">
    <w:name w:val="toc 3"/>
    <w:basedOn w:val="Standard"/>
    <w:next w:val="Standard"/>
    <w:autoRedefine/>
    <w:uiPriority w:val="39"/>
    <w:semiHidden/>
    <w:rsid w:val="001A52F4"/>
    <w:pPr>
      <w:tabs>
        <w:tab w:val="right" w:leader="dot" w:pos="9355"/>
      </w:tabs>
      <w:ind w:left="567" w:hanging="567"/>
    </w:pPr>
    <w:rPr>
      <w:noProof/>
    </w:rPr>
  </w:style>
  <w:style w:type="paragraph" w:styleId="StandardWeb">
    <w:name w:val="Normal (Web)"/>
    <w:basedOn w:val="Standard"/>
    <w:uiPriority w:val="9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Abbildungsverzeichnis">
    <w:name w:val="table of figures"/>
    <w:basedOn w:val="Standard"/>
    <w:next w:val="Standard"/>
    <w:uiPriority w:val="40"/>
    <w:semiHidden/>
    <w:rsid w:val="001A52F4"/>
    <w:pPr>
      <w:tabs>
        <w:tab w:val="right" w:leader="dot" w:pos="9355"/>
      </w:tabs>
    </w:pPr>
    <w:rPr>
      <w:noProof/>
    </w:rPr>
  </w:style>
  <w:style w:type="paragraph" w:customStyle="1" w:styleId="Absenderzeile">
    <w:name w:val="Absenderzeile"/>
    <w:basedOn w:val="Standard"/>
    <w:uiPriority w:val="16"/>
    <w:semiHidden/>
    <w:rsid w:val="00874E49"/>
    <w:pPr>
      <w:pBdr>
        <w:bottom w:val="single" w:sz="6" w:space="1" w:color="auto"/>
      </w:pBdr>
    </w:pPr>
    <w:rPr>
      <w:sz w:val="12"/>
    </w:rPr>
  </w:style>
  <w:style w:type="paragraph" w:customStyle="1" w:styleId="Nummerierung1">
    <w:name w:val="Nummerierung 1"/>
    <w:basedOn w:val="Standard"/>
    <w:uiPriority w:val="7"/>
    <w:qFormat/>
    <w:rsid w:val="009804FC"/>
    <w:pPr>
      <w:numPr>
        <w:ilvl w:val="5"/>
        <w:numId w:val="24"/>
      </w:numPr>
    </w:pPr>
  </w:style>
  <w:style w:type="paragraph" w:customStyle="1" w:styleId="Nummerierung2">
    <w:name w:val="Nummerierung 2"/>
    <w:basedOn w:val="Nummerierung1"/>
    <w:uiPriority w:val="7"/>
    <w:qFormat/>
    <w:rsid w:val="009804FC"/>
    <w:pPr>
      <w:numPr>
        <w:ilvl w:val="6"/>
      </w:numPr>
    </w:pPr>
  </w:style>
  <w:style w:type="character" w:styleId="Seitenzahl">
    <w:name w:val="page number"/>
    <w:basedOn w:val="Absatz-Standardschriftart"/>
    <w:uiPriority w:val="79"/>
    <w:semiHidden/>
    <w:rsid w:val="00E8428A"/>
  </w:style>
  <w:style w:type="paragraph" w:customStyle="1" w:styleId="Nummerierungabc">
    <w:name w:val="Nummerierung abc"/>
    <w:basedOn w:val="Listenabsatz"/>
    <w:uiPriority w:val="8"/>
    <w:qFormat/>
    <w:rsid w:val="00CF1E53"/>
    <w:pPr>
      <w:numPr>
        <w:ilvl w:val="8"/>
        <w:numId w:val="24"/>
      </w:numPr>
    </w:pPr>
  </w:style>
  <w:style w:type="paragraph" w:customStyle="1" w:styleId="Nummerierung3">
    <w:name w:val="Nummerierung 3"/>
    <w:basedOn w:val="Nummerierung2"/>
    <w:uiPriority w:val="7"/>
    <w:semiHidden/>
    <w:rsid w:val="005A357F"/>
    <w:pPr>
      <w:numPr>
        <w:ilvl w:val="7"/>
      </w:numPr>
    </w:pPr>
  </w:style>
  <w:style w:type="paragraph" w:customStyle="1" w:styleId="berschrift5nummeriert">
    <w:name w:val="Überschrift 5 nummeriert"/>
    <w:basedOn w:val="berschrift5"/>
    <w:next w:val="Standard"/>
    <w:uiPriority w:val="10"/>
    <w:semiHidden/>
    <w:rsid w:val="005A357F"/>
    <w:pPr>
      <w:numPr>
        <w:ilvl w:val="4"/>
        <w:numId w:val="24"/>
      </w:numPr>
    </w:pPr>
  </w:style>
  <w:style w:type="paragraph" w:customStyle="1" w:styleId="Dokumentbezeichnung">
    <w:name w:val="Dokumentbezeichnung"/>
    <w:basedOn w:val="berschrift1"/>
    <w:next w:val="Standard"/>
    <w:uiPriority w:val="98"/>
    <w:semiHidden/>
    <w:rsid w:val="00283995"/>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color w:val="FFFFFF" w:themeColor="background1"/>
      <w:spacing w:val="6"/>
      <w:sz w:val="40"/>
      <w:szCs w:val="52"/>
    </w:rPr>
  </w:style>
  <w:style w:type="character" w:styleId="Platzhaltertext">
    <w:name w:val="Placeholder Text"/>
    <w:basedOn w:val="Absatz-Standardschriftart"/>
    <w:uiPriority w:val="79"/>
    <w:semiHidden/>
    <w:rsid w:val="00C30C28"/>
    <w:rPr>
      <w:color w:val="B9B9B9" w:themeColor="background2"/>
    </w:rPr>
  </w:style>
  <w:style w:type="paragraph" w:customStyle="1" w:styleId="ErstelltdurchVorlagenbauerchfrBirdLife">
    <w:name w:val="Erstellt durch Vorlagenbauer.ch für BirdLife"/>
    <w:basedOn w:val="Standard"/>
    <w:next w:val="Standard"/>
    <w:semiHidden/>
    <w:rsid w:val="00BB0EB7"/>
    <w:pPr>
      <w:shd w:val="clear" w:color="auto" w:fill="FFFFFF" w:themeFill="background1"/>
    </w:pPr>
  </w:style>
  <w:style w:type="paragraph" w:customStyle="1" w:styleId="Tabellenfolgezeile">
    <w:name w:val="Tabellenfolgezeile"/>
    <w:basedOn w:val="Standard"/>
    <w:next w:val="Standard"/>
    <w:uiPriority w:val="90"/>
    <w:semiHidden/>
    <w:qFormat/>
    <w:rsid w:val="0016774B"/>
    <w:pPr>
      <w:spacing w:line="20" w:lineRule="exact"/>
    </w:pPr>
    <w:rPr>
      <w:sz w:val="2"/>
      <w:szCs w:val="2"/>
    </w:rPr>
  </w:style>
  <w:style w:type="paragraph" w:styleId="Verzeichnis4">
    <w:name w:val="toc 4"/>
    <w:basedOn w:val="Standard"/>
    <w:next w:val="Standard"/>
    <w:autoRedefine/>
    <w:uiPriority w:val="39"/>
    <w:semiHidden/>
    <w:rsid w:val="001A52F4"/>
    <w:pPr>
      <w:tabs>
        <w:tab w:val="right" w:leader="dot" w:pos="9355"/>
      </w:tabs>
      <w:ind w:left="851" w:hanging="851"/>
    </w:pPr>
    <w:rPr>
      <w:noProof/>
    </w:rPr>
  </w:style>
  <w:style w:type="paragraph" w:styleId="Verzeichnis5">
    <w:name w:val="toc 5"/>
    <w:basedOn w:val="Standard"/>
    <w:next w:val="Standard"/>
    <w:autoRedefine/>
    <w:uiPriority w:val="39"/>
    <w:semiHidden/>
    <w:rsid w:val="001A52F4"/>
    <w:pPr>
      <w:tabs>
        <w:tab w:val="right" w:leader="dot" w:pos="9355"/>
      </w:tabs>
      <w:ind w:left="993" w:hanging="993"/>
    </w:pPr>
    <w:rPr>
      <w:noProof/>
    </w:rPr>
  </w:style>
  <w:style w:type="paragraph" w:customStyle="1" w:styleId="StandardmitAbsatz">
    <w:name w:val="Standard mit Absatz"/>
    <w:basedOn w:val="Standard"/>
    <w:qFormat/>
    <w:rsid w:val="00255FA3"/>
    <w:pPr>
      <w:spacing w:after="120"/>
    </w:pPr>
  </w:style>
  <w:style w:type="character" w:styleId="Fett">
    <w:name w:val="Strong"/>
    <w:basedOn w:val="Absatz-Standardschriftart"/>
    <w:uiPriority w:val="1"/>
    <w:qFormat/>
    <w:rsid w:val="00493895"/>
    <w:rPr>
      <w:rFonts w:asciiTheme="minorHAnsi" w:hAnsiTheme="minorHAnsi"/>
      <w:b/>
      <w:bCs/>
    </w:rPr>
  </w:style>
  <w:style w:type="paragraph" w:customStyle="1" w:styleId="auflistung">
    <w:name w:val="auflistung"/>
    <w:basedOn w:val="Standard"/>
    <w:uiPriority w:val="99"/>
    <w:semiHidden/>
    <w:rsid w:val="00D93D07"/>
    <w:pPr>
      <w:autoSpaceDE w:val="0"/>
      <w:autoSpaceDN w:val="0"/>
      <w:adjustRightInd w:val="0"/>
      <w:spacing w:after="260" w:line="120" w:lineRule="atLeast"/>
      <w:ind w:left="283"/>
      <w:textAlignment w:val="center"/>
    </w:pPr>
    <w:rPr>
      <w:rFonts w:ascii="EuclidCircularA-Regular" w:hAnsi="EuclidCircularA-Regular" w:cs="EuclidCircularA-Regular"/>
      <w:color w:val="000000"/>
      <w:lang w:val="en-GB"/>
    </w:rPr>
  </w:style>
  <w:style w:type="paragraph" w:customStyle="1" w:styleId="Claim">
    <w:name w:val="Claim"/>
    <w:basedOn w:val="Standard"/>
    <w:uiPriority w:val="98"/>
    <w:semiHidden/>
    <w:rsid w:val="00735EBA"/>
    <w:rPr>
      <w:rFonts w:ascii="Euclid Circular A Medium" w:hAnsi="Euclid Circular A Medium"/>
      <w:sz w:val="18"/>
    </w:rPr>
  </w:style>
  <w:style w:type="paragraph" w:customStyle="1" w:styleId="ClaimText">
    <w:name w:val="Claim Text"/>
    <w:basedOn w:val="Standard"/>
    <w:uiPriority w:val="98"/>
    <w:semiHidden/>
    <w:rsid w:val="009111CE"/>
    <w:pPr>
      <w:spacing w:line="200" w:lineRule="exact"/>
    </w:pPr>
    <w:rPr>
      <w:rFonts w:ascii="Euclid Circular A Light" w:hAnsi="Euclid Circular A Light"/>
      <w:color w:val="FFFFFF" w:themeColor="background1"/>
      <w:sz w:val="17"/>
    </w:rPr>
  </w:style>
  <w:style w:type="character" w:customStyle="1" w:styleId="Claim9Pt">
    <w:name w:val="Claim 9 Pt"/>
    <w:basedOn w:val="Absatz-Standardschriftart"/>
    <w:uiPriority w:val="1"/>
    <w:semiHidden/>
    <w:qFormat/>
    <w:rsid w:val="004A6CF6"/>
    <w:rPr>
      <w:rFonts w:ascii="Euclid Circular A Medium" w:hAnsi="Euclid Circular A Medium"/>
      <w:sz w:val="18"/>
    </w:rPr>
  </w:style>
  <w:style w:type="table" w:customStyle="1" w:styleId="BLTabelle1">
    <w:name w:val="BL Tabelle 1"/>
    <w:basedOn w:val="NormaleTabelle"/>
    <w:uiPriority w:val="99"/>
    <w:rsid w:val="00D128A4"/>
    <w:tblPr>
      <w:tblBorders>
        <w:top w:val="single" w:sz="4" w:space="0" w:color="auto"/>
        <w:bottom w:val="single" w:sz="4" w:space="0" w:color="auto"/>
        <w:insideH w:val="single" w:sz="4" w:space="0" w:color="auto"/>
        <w:insideV w:val="single" w:sz="4" w:space="0" w:color="auto"/>
      </w:tblBorders>
      <w:tblCellMar>
        <w:top w:w="51" w:type="dxa"/>
        <w:left w:w="79" w:type="dxa"/>
        <w:bottom w:w="51" w:type="dxa"/>
        <w:right w:w="79" w:type="dxa"/>
      </w:tblCellMar>
    </w:tblPr>
    <w:tblStylePr w:type="firstRow">
      <w:tblPr/>
      <w:tcPr>
        <w:tcBorders>
          <w:top w:val="single" w:sz="8" w:space="0" w:color="auto"/>
          <w:left w:val="nil"/>
          <w:bottom w:val="single" w:sz="8" w:space="0" w:color="auto"/>
          <w:right w:val="nil"/>
          <w:insideH w:val="nil"/>
          <w:insideV w:val="single" w:sz="4" w:space="0" w:color="auto"/>
          <w:tl2br w:val="nil"/>
          <w:tr2bl w:val="nil"/>
        </w:tcBorders>
      </w:tcPr>
    </w:tblStylePr>
    <w:tblStylePr w:type="lastRow">
      <w:tblPr/>
      <w:tcPr>
        <w:tcBorders>
          <w:top w:val="single" w:sz="8" w:space="0" w:color="auto"/>
          <w:left w:val="nil"/>
          <w:bottom w:val="single" w:sz="8" w:space="0" w:color="auto"/>
          <w:right w:val="nil"/>
          <w:insideH w:val="nil"/>
          <w:insideV w:val="single" w:sz="4" w:space="0" w:color="auto"/>
          <w:tl2br w:val="nil"/>
          <w:tr2bl w:val="nil"/>
        </w:tcBorders>
      </w:tcPr>
    </w:tblStylePr>
  </w:style>
  <w:style w:type="paragraph" w:customStyle="1" w:styleId="AufzhlungRechnung">
    <w:name w:val="Aufzählung Rechnung"/>
    <w:basedOn w:val="Standard"/>
    <w:uiPriority w:val="6"/>
    <w:qFormat/>
    <w:rsid w:val="00D97380"/>
    <w:pPr>
      <w:numPr>
        <w:numId w:val="38"/>
      </w:numPr>
      <w:spacing w:before="120" w:after="120"/>
      <w:ind w:left="238" w:right="-108" w:hanging="238"/>
      <w:contextualSpacing/>
    </w:pPr>
  </w:style>
  <w:style w:type="character" w:customStyle="1" w:styleId="Kursiv">
    <w:name w:val="Kursiv"/>
    <w:basedOn w:val="Absatz-Standardschriftart"/>
    <w:uiPriority w:val="1"/>
    <w:qFormat/>
    <w:rsid w:val="00493895"/>
    <w:rPr>
      <w:rFonts w:asciiTheme="minorHAnsi" w:hAnsiTheme="minorHAnsi"/>
      <w:i/>
    </w:rPr>
  </w:style>
  <w:style w:type="character" w:styleId="NichtaufgelsteErwhnung">
    <w:name w:val="Unresolved Mention"/>
    <w:basedOn w:val="Absatz-Standardschriftart"/>
    <w:uiPriority w:val="79"/>
    <w:semiHidden/>
    <w:unhideWhenUsed/>
    <w:rsid w:val="0094716E"/>
    <w:rPr>
      <w:color w:val="605E5C"/>
      <w:shd w:val="clear" w:color="auto" w:fill="E1DFDD"/>
    </w:rPr>
  </w:style>
  <w:style w:type="paragraph" w:styleId="berarbeitung">
    <w:name w:val="Revision"/>
    <w:hidden/>
    <w:uiPriority w:val="99"/>
    <w:semiHidden/>
    <w:rsid w:val="00FC4CEF"/>
    <w:pPr>
      <w:spacing w:line="240" w:lineRule="auto"/>
    </w:pPr>
    <w:rPr>
      <w14:numSpacing w14:val="tabular"/>
    </w:rPr>
  </w:style>
  <w:style w:type="character" w:styleId="Kommentarzeichen">
    <w:name w:val="annotation reference"/>
    <w:basedOn w:val="Absatz-Standardschriftart"/>
    <w:uiPriority w:val="79"/>
    <w:semiHidden/>
    <w:unhideWhenUsed/>
    <w:rsid w:val="00FC4CEF"/>
    <w:rPr>
      <w:sz w:val="16"/>
      <w:szCs w:val="16"/>
    </w:rPr>
  </w:style>
  <w:style w:type="paragraph" w:styleId="Kommentartext">
    <w:name w:val="annotation text"/>
    <w:basedOn w:val="Standard"/>
    <w:link w:val="KommentartextZchn"/>
    <w:uiPriority w:val="79"/>
    <w:semiHidden/>
    <w:unhideWhenUsed/>
    <w:rsid w:val="00FC4CEF"/>
    <w:pPr>
      <w:spacing w:line="240" w:lineRule="auto"/>
    </w:pPr>
  </w:style>
  <w:style w:type="character" w:customStyle="1" w:styleId="KommentartextZchn">
    <w:name w:val="Kommentartext Zchn"/>
    <w:basedOn w:val="Absatz-Standardschriftart"/>
    <w:link w:val="Kommentartext"/>
    <w:uiPriority w:val="79"/>
    <w:semiHidden/>
    <w:rsid w:val="00FC4CEF"/>
    <w:rPr>
      <w14:numSpacing w14:val="tabular"/>
    </w:rPr>
  </w:style>
  <w:style w:type="paragraph" w:styleId="Kommentarthema">
    <w:name w:val="annotation subject"/>
    <w:basedOn w:val="Kommentartext"/>
    <w:next w:val="Kommentartext"/>
    <w:link w:val="KommentarthemaZchn"/>
    <w:uiPriority w:val="79"/>
    <w:semiHidden/>
    <w:unhideWhenUsed/>
    <w:rsid w:val="00FC4CEF"/>
    <w:rPr>
      <w:b/>
      <w:bCs/>
    </w:rPr>
  </w:style>
  <w:style w:type="character" w:customStyle="1" w:styleId="KommentarthemaZchn">
    <w:name w:val="Kommentarthema Zchn"/>
    <w:basedOn w:val="KommentartextZchn"/>
    <w:link w:val="Kommentarthema"/>
    <w:uiPriority w:val="79"/>
    <w:semiHidden/>
    <w:rsid w:val="00FC4CEF"/>
    <w:rPr>
      <w:b/>
      <w:bCs/>
      <w14:numSpacing w14:val="tabul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537005">
      <w:bodyDiv w:val="1"/>
      <w:marLeft w:val="0"/>
      <w:marRight w:val="0"/>
      <w:marTop w:val="0"/>
      <w:marBottom w:val="0"/>
      <w:divBdr>
        <w:top w:val="none" w:sz="0" w:space="0" w:color="auto"/>
        <w:left w:val="none" w:sz="0" w:space="0" w:color="auto"/>
        <w:bottom w:val="none" w:sz="0" w:space="0" w:color="auto"/>
        <w:right w:val="none" w:sz="0" w:space="0" w:color="auto"/>
      </w:divBdr>
      <w:divsChild>
        <w:div w:id="245498960">
          <w:marLeft w:val="0"/>
          <w:marRight w:val="0"/>
          <w:marTop w:val="0"/>
          <w:marBottom w:val="0"/>
          <w:divBdr>
            <w:top w:val="none" w:sz="0" w:space="0" w:color="auto"/>
            <w:left w:val="none" w:sz="0" w:space="0" w:color="auto"/>
            <w:bottom w:val="none" w:sz="0" w:space="0" w:color="auto"/>
            <w:right w:val="none" w:sz="0" w:space="0" w:color="auto"/>
          </w:divBdr>
        </w:div>
      </w:divsChild>
    </w:div>
    <w:div w:id="816190007">
      <w:bodyDiv w:val="1"/>
      <w:marLeft w:val="0"/>
      <w:marRight w:val="0"/>
      <w:marTop w:val="0"/>
      <w:marBottom w:val="0"/>
      <w:divBdr>
        <w:top w:val="none" w:sz="0" w:space="0" w:color="auto"/>
        <w:left w:val="none" w:sz="0" w:space="0" w:color="auto"/>
        <w:bottom w:val="none" w:sz="0" w:space="0" w:color="auto"/>
        <w:right w:val="none" w:sz="0" w:space="0" w:color="auto"/>
      </w:divBdr>
    </w:div>
    <w:div w:id="1976987349">
      <w:bodyDiv w:val="1"/>
      <w:marLeft w:val="0"/>
      <w:marRight w:val="0"/>
      <w:marTop w:val="0"/>
      <w:marBottom w:val="0"/>
      <w:divBdr>
        <w:top w:val="none" w:sz="0" w:space="0" w:color="auto"/>
        <w:left w:val="none" w:sz="0" w:space="0" w:color="auto"/>
        <w:bottom w:val="none" w:sz="0" w:space="0" w:color="auto"/>
        <w:right w:val="none" w:sz="0" w:space="0" w:color="auto"/>
      </w:divBdr>
      <w:divsChild>
        <w:div w:id="8331049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ucas.lombardo@birdlife.ch"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2" Type="http://schemas.openxmlformats.org/officeDocument/2006/relationships/image" Target="media/image8.emf"/><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 Id="rId4" Type="http://schemas.openxmlformats.org/officeDocument/2006/relationships/image" Target="media/image6.emf"/></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tefan/Library/CloudStorage/OneDrive-FreigegebeneBibliotheken&#8211;BirdLifeSchweiz/Marketing%20-%20Marketing%20Kommunikation/Medien/Pressearbeit%20allgemein/VORLAGEN/Medienmitteilung%20Vorlage%20DE.dotx" TargetMode="External"/></Relationships>
</file>

<file path=word/theme/theme1.xml><?xml version="1.0" encoding="utf-8"?>
<a:theme xmlns:a="http://schemas.openxmlformats.org/drawingml/2006/main" name="Larissa-Design">
  <a:themeElements>
    <a:clrScheme name="BirdLife">
      <a:dk1>
        <a:sysClr val="windowText" lastClr="000000"/>
      </a:dk1>
      <a:lt1>
        <a:sysClr val="window" lastClr="FFFFFF"/>
      </a:lt1>
      <a:dk2>
        <a:srgbClr val="4B4B4B"/>
      </a:dk2>
      <a:lt2>
        <a:srgbClr val="B9B9B9"/>
      </a:lt2>
      <a:accent1>
        <a:srgbClr val="0B6FAC"/>
      </a:accent1>
      <a:accent2>
        <a:srgbClr val="4CBC38"/>
      </a:accent2>
      <a:accent3>
        <a:srgbClr val="B0AC0C"/>
      </a:accent3>
      <a:accent4>
        <a:srgbClr val="AF5009"/>
      </a:accent4>
      <a:accent5>
        <a:srgbClr val="AC0C99"/>
      </a:accent5>
      <a:accent6>
        <a:srgbClr val="0BA5AD"/>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6165BC84425904F8913C4CF5529758B" ma:contentTypeVersion="16" ma:contentTypeDescription="Create a new document." ma:contentTypeScope="" ma:versionID="310b9acb8dcecbd94cb9dcc9ea06ba73">
  <xsd:schema xmlns:xsd="http://www.w3.org/2001/XMLSchema" xmlns:xs="http://www.w3.org/2001/XMLSchema" xmlns:p="http://schemas.microsoft.com/office/2006/metadata/properties" xmlns:ns2="a074ed78-0612-432e-86b4-ee4b9bd6be11" xmlns:ns3="f5aefbbf-e803-4937-bb7d-adf8d334ee86" targetNamespace="http://schemas.microsoft.com/office/2006/metadata/properties" ma:root="true" ma:fieldsID="f5d0d602d1040b5a2f4a4b71bff6efc8" ns2:_="" ns3:_="">
    <xsd:import namespace="a074ed78-0612-432e-86b4-ee4b9bd6be11"/>
    <xsd:import namespace="f5aefbbf-e803-4937-bb7d-adf8d334ee8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74ed78-0612-432e-86b4-ee4b9bd6be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a79c879-9543-4900-8ef9-38b0cbbc337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aefbbf-e803-4937-bb7d-adf8d334ee8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2d59bb3-eec1-4a3b-9905-abe9b00e8567}" ma:internalName="TaxCatchAll" ma:showField="CatchAllData" ma:web="f5aefbbf-e803-4937-bb7d-adf8d334ee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5aefbbf-e803-4937-bb7d-adf8d334ee86" xsi:nil="true"/>
    <lcf76f155ced4ddcb4097134ff3c332f xmlns="a074ed78-0612-432e-86b4-ee4b9bd6be1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Props1.xml><?xml version="1.0" encoding="utf-8"?>
<ds:datastoreItem xmlns:ds="http://schemas.openxmlformats.org/officeDocument/2006/customXml" ds:itemID="{691B9E7B-1F5D-4650-8E1E-7519107C4315}">
  <ds:schemaRefs>
    <ds:schemaRef ds:uri="http://schemas.microsoft.com/sharepoint/v3/contenttype/forms"/>
  </ds:schemaRefs>
</ds:datastoreItem>
</file>

<file path=customXml/itemProps2.xml><?xml version="1.0" encoding="utf-8"?>
<ds:datastoreItem xmlns:ds="http://schemas.openxmlformats.org/officeDocument/2006/customXml" ds:itemID="{D3FFE432-FDAD-4D6A-84E0-A019CEC8DE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74ed78-0612-432e-86b4-ee4b9bd6be11"/>
    <ds:schemaRef ds:uri="f5aefbbf-e803-4937-bb7d-adf8d334e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f5aefbbf-e803-4937-bb7d-adf8d334ee86"/>
    <ds:schemaRef ds:uri="a074ed78-0612-432e-86b4-ee4b9bd6be11"/>
  </ds:schemaRefs>
</ds:datastoreItem>
</file>

<file path=customXml/itemProps4.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Medienmitteilung Vorlage DE.dotx</Template>
  <TotalTime>0</TotalTime>
  <Pages>3</Pages>
  <Words>953</Words>
  <Characters>6011</Characters>
  <Application>Microsoft Office Word</Application>
  <DocSecurity>0</DocSecurity>
  <Lines>50</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erstellt durch Vorlagenbauer.ch</Company>
  <LinksUpToDate>false</LinksUpToDate>
  <CharactersWithSpaces>6951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Yvonne Lichtsteiner</cp:lastModifiedBy>
  <cp:revision>3</cp:revision>
  <cp:lastPrinted>2022-12-01T09:28:00Z</cp:lastPrinted>
  <dcterms:created xsi:type="dcterms:W3CDTF">2026-06-10T09:39:00Z</dcterms:created>
  <dcterms:modified xsi:type="dcterms:W3CDTF">2026-06-10T09:40:00Z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0x0101000E594130A2AF244FBF3F304D904ED593</vt:lpwstr>
  </property>
  <property fmtid="{D5CDD505-2E9C-101B-9397-08002B2CF9AE}" pid="3" name="MediaServiceImageTags">
    <vt:lpwstr/>
  </property>
</Properties>
</file>