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3A223A" w:rsidR="00E91E28" w:rsidP="003E38C2" w:rsidRDefault="00E91E28" w14:paraId="3CD2BEDC" w14:textId="2B585BA4">
      <w:pPr>
        <w:spacing w:after="288" w:afterLines="120" w:line="240" w:lineRule="auto"/>
        <w:ind w:right="173"/>
        <w:rPr>
          <w:rStyle w:val="Kursiv"/>
        </w:rPr>
      </w:pPr>
      <w:r>
        <w:rPr>
          <w:rStyle w:val="Kursiv"/>
        </w:rPr>
        <w:t>Medienmitteilung von BirdLife Schweiz vom 2</w:t>
      </w:r>
      <w:r w:rsidR="00DF1730">
        <w:rPr>
          <w:rStyle w:val="Kursiv"/>
        </w:rPr>
        <w:t>4</w:t>
      </w:r>
      <w:r>
        <w:rPr>
          <w:rStyle w:val="Kursiv"/>
        </w:rPr>
        <w:t>. September 2026</w:t>
      </w:r>
    </w:p>
    <w:p w:rsidRPr="000C43F1" w:rsidR="00161237" w:rsidP="003E38C2" w:rsidRDefault="000C43F1" w14:paraId="7BF0CA6C" w14:textId="77777777">
      <w:pPr>
        <w:spacing w:line="276" w:lineRule="auto"/>
        <w:ind w:right="173"/>
        <w:rPr>
          <w:rFonts w:asciiTheme="majorHAnsi" w:hAnsiTheme="majorHAnsi" w:eastAsiaTheme="majorEastAsia" w:cstheme="majorBidi"/>
          <w:sz w:val="16"/>
          <w:szCs w:val="16"/>
        </w:rPr>
      </w:pPr>
      <w:r>
        <w:rPr>
          <w:rFonts w:asciiTheme="majorHAnsi" w:hAnsiTheme="majorHAnsi" w:eastAsiaTheme="majorEastAsia" w:cstheme="majorBidi"/>
          <w:sz w:val="36"/>
          <w:szCs w:val="52"/>
        </w:rPr>
        <w:t>BirdLife-Zugvogeltage EuroBirdwatch: Schau mit uns in den Himmel – der Vogelzug ruft!</w:t>
      </w:r>
    </w:p>
    <w:p w:rsidR="00C44DA6" w:rsidRDefault="00000000" w14:paraId="5F927C88" w14:textId="77777777">
      <w:pPr>
        <w:spacing w:before="240" w:line="276" w:lineRule="auto"/>
        <w:ind w:right="176"/>
        <w:rPr>
          <w:rFonts w:ascii="Arial" w:hAnsi="Arial" w:cs="Arial"/>
          <w:b/>
          <w:bCs/>
          <w:sz w:val="22"/>
          <w:szCs w:val="22"/>
        </w:rPr>
      </w:pPr>
      <w:r>
        <w:rPr>
          <w:rFonts w:ascii="Arial" w:hAnsi="Arial" w:cs="Arial"/>
          <w:b/>
          <w:bCs/>
          <w:sz w:val="22"/>
          <w:szCs w:val="22"/>
        </w:rPr>
        <w:t>Am 3. und 4. Oktober finden in der Schweiz wieder die BirdLife-Zugvogeltage EuroBirdwatch statt – ein Wochenende voller Faszination und Staunen für alle, die die Vogelwelt entdecken möchten. An rund 50 Beobachtungsständen können Sie live dabei sein, wenn Hunderttausende Vögel in Formation über unsere Köpfe hinwegziehen. Mit oder ohne Feldstecher – ziehen Sie los und erleben Sie eines der spektakulärsten Naturschauspiele des Jahres!</w:t>
      </w:r>
    </w:p>
    <w:p w:rsidR="00C44DA6" w:rsidRDefault="00000000" w14:paraId="11C04B72" w14:textId="77777777">
      <w:pPr>
        <w:spacing w:before="240" w:line="276" w:lineRule="auto"/>
        <w:ind w:right="176"/>
        <w:rPr>
          <w:rFonts w:ascii="Arial" w:hAnsi="Arial" w:cs="Arial"/>
          <w:b/>
          <w:bCs/>
          <w:sz w:val="22"/>
          <w:szCs w:val="22"/>
        </w:rPr>
      </w:pPr>
      <w:r>
        <w:rPr>
          <w:rFonts w:ascii="Arial" w:hAnsi="Arial" w:cs="Arial"/>
          <w:b/>
          <w:bCs/>
          <w:sz w:val="22"/>
          <w:szCs w:val="22"/>
        </w:rPr>
        <w:t>Die Natur zeigt ihre Meisterleistung: Der Vogelzug</w:t>
      </w:r>
    </w:p>
    <w:p w:rsidR="00C44DA6" w:rsidRDefault="00000000" w14:paraId="191B0652" w14:textId="77777777">
      <w:pPr>
        <w:spacing w:before="240" w:line="276" w:lineRule="auto"/>
        <w:ind w:right="176"/>
        <w:rPr>
          <w:rFonts w:ascii="Arial" w:hAnsi="Arial" w:cs="Arial"/>
          <w:sz w:val="22"/>
          <w:szCs w:val="22"/>
        </w:rPr>
      </w:pPr>
      <w:r>
        <w:rPr>
          <w:rFonts w:ascii="Arial" w:hAnsi="Arial" w:cs="Arial"/>
          <w:sz w:val="22"/>
          <w:szCs w:val="22"/>
        </w:rPr>
        <w:t>Jedes Jahr aufs Neue vollbringen Millionen von Vögeln eine unglaubliche Leistung: Sie fliegen Tausende von Kilometern zwischen ihren Brutgebieten in Nordeuropa und ihren Überwinterungsplätzen in Afrika hin und her. Dieser Vogelzug ist eines der faszinierendsten Phänomene der Natur, das Jahr für Jahr über unseren Köpfen stattfindet.</w:t>
      </w:r>
    </w:p>
    <w:p w:rsidR="00C44DA6" w:rsidRDefault="00000000" w14:paraId="3CCE2A37" w14:textId="77777777">
      <w:pPr>
        <w:spacing w:before="240" w:line="276" w:lineRule="auto"/>
        <w:ind w:right="176"/>
        <w:rPr>
          <w:rFonts w:ascii="Arial" w:hAnsi="Arial" w:cs="Arial"/>
          <w:sz w:val="22"/>
          <w:szCs w:val="22"/>
        </w:rPr>
      </w:pPr>
      <w:r>
        <w:rPr>
          <w:rFonts w:ascii="Arial" w:hAnsi="Arial" w:cs="Arial"/>
          <w:sz w:val="22"/>
          <w:szCs w:val="22"/>
        </w:rPr>
        <w:t>Entlang der europäischen Flugstrecken zählen BirdLife-Mitglieder in über 30 Ländern diese wandernden Vögel. In der Schweiz sind es die lokalen BirdLife-Naturschutzvereine, die an den besten Beobachtungsplätzen wachen – auf den Berggipfeln, wo Vögel konzentriert fliegen, und in den Feuchtgebieten, wo sie Rastplätze finden. Diese Zähldaten helfen zu verstehen, was die Vögel brauchen, um ihre langen Reisen zu überstehen.</w:t>
      </w:r>
    </w:p>
    <w:p w:rsidR="00C44DA6" w:rsidRDefault="00000000" w14:paraId="4C36632F" w14:textId="77777777">
      <w:pPr>
        <w:spacing w:before="240" w:line="276" w:lineRule="auto"/>
        <w:ind w:right="176"/>
        <w:rPr>
          <w:rFonts w:ascii="Arial" w:hAnsi="Arial" w:cs="Arial"/>
          <w:b/>
          <w:bCs/>
          <w:sz w:val="22"/>
          <w:szCs w:val="22"/>
        </w:rPr>
      </w:pPr>
      <w:r>
        <w:rPr>
          <w:rFonts w:ascii="Arial" w:hAnsi="Arial" w:cs="Arial"/>
          <w:b/>
          <w:bCs/>
          <w:sz w:val="22"/>
          <w:szCs w:val="22"/>
        </w:rPr>
        <w:t>Ehrenamtliche zeigen den Weg</w:t>
      </w:r>
    </w:p>
    <w:p w:rsidR="00C44DA6" w:rsidRDefault="00000000" w14:paraId="5D87EECB" w14:textId="77777777">
      <w:pPr>
        <w:spacing w:before="240" w:line="276" w:lineRule="auto"/>
        <w:ind w:right="176"/>
        <w:rPr>
          <w:rFonts w:ascii="Arial" w:hAnsi="Arial" w:cs="Arial"/>
          <w:sz w:val="22"/>
          <w:szCs w:val="22"/>
        </w:rPr>
      </w:pPr>
      <w:r>
        <w:rPr>
          <w:rFonts w:ascii="Arial" w:hAnsi="Arial" w:cs="Arial"/>
          <w:sz w:val="22"/>
          <w:szCs w:val="22"/>
        </w:rPr>
        <w:t>Das Besondere an den BirdLife-Zugvogeltagen: Sie sind nicht allein! An jedem Beobachtungsstand warten erfahrene Vogelbeobachterinnen und -beobachter, die ihre Leidenschaft teilen und Sie anleiten. Anfängerinnen und Anfänger sind genauso willkommen wie alte Hasen – die Ehrenamtlichen helfen, die Vögel zu erkennen, erzählen spannende Geschichten über ihre Wanderungen und beantworten alle Fragen. Es ist eine Gelegenheit, von Menschen zu lernen, die die Vogelwelt wirklich kennen und lieben.</w:t>
      </w:r>
    </w:p>
    <w:p w:rsidR="00C44DA6" w:rsidRDefault="00000000" w14:paraId="42E0D117" w14:textId="77777777">
      <w:pPr>
        <w:spacing w:before="240" w:line="276" w:lineRule="auto"/>
        <w:ind w:right="176"/>
        <w:rPr>
          <w:rFonts w:ascii="Arial" w:hAnsi="Arial" w:cs="Arial"/>
          <w:b/>
          <w:bCs/>
          <w:sz w:val="22"/>
          <w:szCs w:val="22"/>
        </w:rPr>
      </w:pPr>
      <w:r>
        <w:rPr>
          <w:rFonts w:ascii="Arial" w:hAnsi="Arial" w:cs="Arial"/>
          <w:b/>
          <w:bCs/>
          <w:sz w:val="22"/>
          <w:szCs w:val="22"/>
        </w:rPr>
        <w:t>Fotografie als Brückenbauer für die Natur</w:t>
      </w:r>
    </w:p>
    <w:p w:rsidR="00C44DA6" w:rsidRDefault="00000000" w14:paraId="45C2360C" w14:textId="77777777">
      <w:pPr>
        <w:spacing w:before="240" w:line="276" w:lineRule="auto"/>
        <w:ind w:right="176"/>
        <w:rPr>
          <w:rFonts w:ascii="Arial" w:hAnsi="Arial" w:cs="Arial"/>
          <w:sz w:val="22"/>
          <w:szCs w:val="22"/>
        </w:rPr>
      </w:pPr>
      <w:r>
        <w:rPr>
          <w:rFonts w:ascii="Arial" w:hAnsi="Arial" w:cs="Arial"/>
          <w:sz w:val="22"/>
          <w:szCs w:val="22"/>
        </w:rPr>
        <w:t>Eine neue Partnerschaft macht 2026 zu einem besonderen Jahr: Sony unterstützt BirdLife Schweiz, um die Faszination für die Vogelwelt sichtbar zu machen. Im gemeinsamen Fotowettbewerb «Beflügelte Natur – Natur beflügelt» wurden Vogelbilder gesucht, die einzigartige Einblicke in die Vogelwelt ermöglichen. Sie sollen Staunen wecken und Begeisterung entfachen – und damit auch für die Notwendigkeit von Lebensraumschutz sensibilisieren.</w:t>
      </w:r>
    </w:p>
    <w:p w:rsidR="00C44DA6" w:rsidRDefault="00000000" w14:paraId="46A04A44" w14:textId="77777777">
      <w:pPr>
        <w:spacing w:before="240" w:line="276" w:lineRule="auto"/>
        <w:ind w:right="176"/>
        <w:rPr>
          <w:rFonts w:ascii="Arial" w:hAnsi="Arial" w:cs="Arial"/>
          <w:sz w:val="22"/>
          <w:szCs w:val="22"/>
        </w:rPr>
      </w:pPr>
      <w:r>
        <w:rPr>
          <w:rFonts w:ascii="Arial" w:hAnsi="Arial" w:cs="Arial"/>
          <w:sz w:val="22"/>
          <w:szCs w:val="22"/>
        </w:rPr>
        <w:t>Die hochkarätige Jury – darunter die Sony Imaging Ambassadors und Naturfotografen Levy Fitze und Lukas Mösch, Roland Bruderer (Naturfotografen Schweiz) und Stefan Bachmann (Chefredaktor der BirdLife-Naturzeitschrift «Ornis») – wählte die besten Bilder aus. Gezeigt werden diese erstmals auf den Beobachtungsständen der BirdLife-Zugvogeltage und machen noch einmal deutlich: Diese Vogelwelt ist es wert, geschützt zu werden.</w:t>
      </w:r>
    </w:p>
    <w:p w:rsidR="00C44DA6" w:rsidRDefault="00000000" w14:paraId="0E4DFFBA" w14:textId="77777777">
      <w:pPr>
        <w:spacing w:before="240" w:line="276" w:lineRule="auto"/>
        <w:ind w:right="176"/>
        <w:rPr>
          <w:rFonts w:ascii="Arial" w:hAnsi="Arial" w:cs="Arial"/>
          <w:b/>
          <w:bCs/>
          <w:sz w:val="22"/>
          <w:szCs w:val="22"/>
        </w:rPr>
      </w:pPr>
      <w:r>
        <w:rPr>
          <w:rFonts w:ascii="Arial" w:hAnsi="Arial" w:cs="Arial"/>
          <w:b/>
          <w:bCs/>
          <w:sz w:val="22"/>
          <w:szCs w:val="22"/>
        </w:rPr>
        <w:t>So finden Sie Ihren Beobachtungsplatz</w:t>
      </w:r>
    </w:p>
    <w:p w:rsidR="00C44DA6" w:rsidRDefault="00000000" w14:paraId="6158410F" w14:textId="77777777">
      <w:pPr>
        <w:spacing w:before="240" w:line="276" w:lineRule="auto"/>
        <w:ind w:right="176"/>
        <w:rPr>
          <w:rFonts w:ascii="Arial" w:hAnsi="Arial" w:cs="Arial"/>
          <w:sz w:val="22"/>
          <w:szCs w:val="22"/>
        </w:rPr>
      </w:pPr>
      <w:r>
        <w:rPr>
          <w:rFonts w:ascii="Arial" w:hAnsi="Arial" w:cs="Arial"/>
          <w:sz w:val="22"/>
          <w:szCs w:val="22"/>
        </w:rPr>
        <w:t>Die Schweiz hat herrliche Orte für den Vogelzug: Berggipfel und Pässe, wo Vögel in dichten Formationen hindurchfliegen, Feuchtgebiete wie das Neeracherried oder den Lützelsee und grössere Seen wie den Boden- oder Neuenburgersee. Auf der Webseite ebw.birdlife.ch finden Sie den kompletten Überblick über alle Beobachtungsstände in Ihrer Nähe – einfach nachschauen, anfahren und Natur geniessen.</w:t>
      </w:r>
    </w:p>
    <w:p w:rsidR="00C44DA6" w:rsidRDefault="00000000" w14:paraId="11C4C906" w14:textId="77777777">
      <w:pPr>
        <w:spacing w:before="240" w:line="276" w:lineRule="auto"/>
        <w:ind w:right="176"/>
        <w:rPr>
          <w:rFonts w:ascii="Arial" w:hAnsi="Arial" w:cs="Arial"/>
          <w:sz w:val="22"/>
          <w:szCs w:val="22"/>
        </w:rPr>
      </w:pPr>
      <w:r>
        <w:rPr>
          <w:rFonts w:ascii="Arial" w:hAnsi="Arial" w:cs="Arial"/>
          <w:sz w:val="22"/>
          <w:szCs w:val="22"/>
        </w:rPr>
        <w:t>Mit oder ohne Feldstecher, mit Familie oder allein – die BirdLife-Zugvogeltage sind für alle da, die sich von der Natur in den Bann ziehen lassen möchten.</w:t>
      </w:r>
    </w:p>
    <w:p w:rsidR="000C43F1" w:rsidP="00C7497F" w:rsidRDefault="00C7497F" w14:paraId="4560A639" w14:textId="77777777">
      <w:pPr>
        <w:spacing w:before="240" w:line="276" w:lineRule="auto"/>
        <w:ind w:right="176"/>
        <w:rPr>
          <w:rFonts w:ascii="Arial" w:hAnsi="Arial" w:cs="Arial"/>
          <w:b/>
          <w:bCs/>
          <w:sz w:val="22"/>
          <w:szCs w:val="22"/>
        </w:rPr>
      </w:pPr>
      <w:r>
        <w:rPr>
          <w:rFonts w:ascii="Arial" w:hAnsi="Arial" w:cs="Arial"/>
          <w:b/>
          <w:bCs/>
          <w:sz w:val="22"/>
          <w:szCs w:val="22"/>
        </w:rPr>
        <w:t>Weitere Informationen:</w:t>
      </w:r>
    </w:p>
    <w:p w:rsidRPr="00DF1730" w:rsidR="00DF1730" w:rsidP="00010D5B" w:rsidRDefault="00010D5B" w14:paraId="185F2293" w14:textId="77777777">
      <w:pPr>
        <w:pStyle w:val="Listenabsatz"/>
        <w:numPr>
          <w:ilvl w:val="0"/>
          <w:numId w:val="44"/>
        </w:numPr>
        <w:spacing w:before="240" w:line="276" w:lineRule="auto"/>
        <w:ind w:right="176"/>
        <w:rPr>
          <w:rFonts w:ascii="Arial" w:hAnsi="Arial" w:cs="Arial"/>
          <w:bCs/>
          <w:sz w:val="22"/>
          <w:szCs w:val="22"/>
        </w:rPr>
      </w:pPr>
      <w:r>
        <w:rPr>
          <w:rFonts w:ascii="Arial" w:hAnsi="Arial" w:cs="Arial"/>
          <w:b/>
          <w:bCs/>
          <w:sz w:val="22"/>
          <w:szCs w:val="22"/>
        </w:rPr>
        <w:t xml:space="preserve">Alle Beobachtungsstände: </w:t>
      </w:r>
      <w:hyperlink w:history="1" r:id="rId11">
        <w:r>
          <w:rPr>
            <w:rStyle w:val="Hyperlink"/>
            <w:rFonts w:ascii="Arial" w:hAnsi="Arial" w:cs="Arial"/>
            <w:bCs/>
            <w:sz w:val="22"/>
            <w:szCs w:val="22"/>
          </w:rPr>
          <w:t>ebw.birdlife.ch</w:t>
        </w:r>
      </w:hyperlink>
    </w:p>
    <w:p w:rsidRPr="00010D5B" w:rsidR="00010D5B" w:rsidP="25A60007" w:rsidRDefault="00DF1730" w14:paraId="147B862B" w14:textId="37E97EE9">
      <w:pPr>
        <w:pStyle w:val="Listenabsatz"/>
        <w:numPr>
          <w:ilvl w:val="0"/>
          <w:numId w:val="44"/>
        </w:numPr>
        <w:spacing w:before="240" w:line="276" w:lineRule="auto"/>
        <w:ind w:right="176"/>
        <w:rPr>
          <w:rFonts w:ascii="Arial" w:hAnsi="Arial" w:cs="Arial"/>
          <w:sz w:val="22"/>
          <w:szCs w:val="22"/>
        </w:rPr>
      </w:pPr>
      <w:r w:rsidRPr="24C69590" w:rsidR="00DF1730">
        <w:rPr>
          <w:rFonts w:ascii="Arial" w:hAnsi="Arial" w:cs="Arial"/>
          <w:b w:val="1"/>
          <w:bCs w:val="1"/>
          <w:sz w:val="22"/>
          <w:szCs w:val="22"/>
        </w:rPr>
        <w:t>Internation</w:t>
      </w:r>
      <w:r w:rsidRPr="24C69590" w:rsidR="0A2F1448">
        <w:rPr>
          <w:rFonts w:ascii="Arial" w:hAnsi="Arial" w:cs="Arial"/>
          <w:b w:val="1"/>
          <w:bCs w:val="1"/>
          <w:sz w:val="22"/>
          <w:szCs w:val="22"/>
        </w:rPr>
        <w:t>a</w:t>
      </w:r>
      <w:r w:rsidRPr="24C69590" w:rsidR="00DF1730">
        <w:rPr>
          <w:rFonts w:ascii="Arial" w:hAnsi="Arial" w:cs="Arial"/>
          <w:b w:val="1"/>
          <w:bCs w:val="1"/>
          <w:sz w:val="22"/>
          <w:szCs w:val="22"/>
        </w:rPr>
        <w:t>l</w:t>
      </w:r>
      <w:r w:rsidRPr="24C69590" w:rsidR="0A2F1448">
        <w:rPr>
          <w:rFonts w:ascii="Arial" w:hAnsi="Arial" w:cs="Arial"/>
          <w:b w:val="1"/>
          <w:bCs w:val="1"/>
          <w:sz w:val="22"/>
          <w:szCs w:val="22"/>
        </w:rPr>
        <w:t>e</w:t>
      </w:r>
      <w:r w:rsidRPr="24C69590" w:rsidR="00DF1730">
        <w:rPr>
          <w:rFonts w:ascii="Arial" w:hAnsi="Arial" w:cs="Arial"/>
          <w:b w:val="1"/>
          <w:bCs w:val="1"/>
          <w:sz w:val="22"/>
          <w:szCs w:val="22"/>
        </w:rPr>
        <w:t xml:space="preserve"> </w:t>
      </w:r>
      <w:r w:rsidRPr="24C69590" w:rsidR="00DF1730">
        <w:rPr>
          <w:rFonts w:ascii="Arial" w:hAnsi="Arial" w:cs="Arial"/>
          <w:b w:val="1"/>
          <w:bCs w:val="1"/>
          <w:sz w:val="22"/>
          <w:szCs w:val="22"/>
        </w:rPr>
        <w:t>Zugvogelttag</w:t>
      </w:r>
      <w:r w:rsidRPr="24C69590" w:rsidR="00DF1730">
        <w:rPr>
          <w:rFonts w:ascii="Arial" w:hAnsi="Arial" w:cs="Arial"/>
          <w:b w:val="1"/>
          <w:bCs w:val="1"/>
          <w:sz w:val="22"/>
          <w:szCs w:val="22"/>
        </w:rPr>
        <w:t>-Website</w:t>
      </w:r>
      <w:r w:rsidRPr="24C69590" w:rsidR="00DF1730">
        <w:rPr>
          <w:rFonts w:ascii="Arial" w:hAnsi="Arial" w:cs="Arial"/>
          <w:b w:val="1"/>
          <w:bCs w:val="1"/>
          <w:sz w:val="22"/>
          <w:szCs w:val="22"/>
        </w:rPr>
        <w:t xml:space="preserve">: </w:t>
      </w:r>
      <w:hyperlink r:id="Rf1cac602b0d84563">
        <w:r w:rsidRPr="24C69590" w:rsidR="00DF1730">
          <w:rPr>
            <w:rStyle w:val="Hyperlink"/>
            <w:rFonts w:ascii="Arial" w:hAnsi="Arial" w:cs="Arial"/>
            <w:sz w:val="22"/>
            <w:szCs w:val="22"/>
          </w:rPr>
          <w:t>ebw.birdlife.ch</w:t>
        </w:r>
      </w:hyperlink>
    </w:p>
    <w:p w:rsidRPr="00010D5B" w:rsidR="00010D5B" w:rsidP="25A60007" w:rsidRDefault="00DF1730" w14:paraId="507975CB" w14:textId="1FE15ED4">
      <w:pPr>
        <w:spacing w:before="0" w:beforeAutospacing="off" w:after="120" w:afterAutospacing="off" w:line="228" w:lineRule="auto"/>
        <w:ind/>
        <w:rPr>
          <w:rFonts w:ascii="Arial" w:hAnsi="Arial" w:eastAsia="Arial" w:cs="Arial"/>
          <w:noProof w:val="0"/>
          <w:sz w:val="20"/>
          <w:szCs w:val="20"/>
          <w:lang w:val="de-CH"/>
        </w:rPr>
      </w:pPr>
    </w:p>
    <w:p w:rsidRPr="00010D5B" w:rsidR="00010D5B" w:rsidP="25A60007" w:rsidRDefault="00DF1730" w14:paraId="3C492D90" w14:textId="0CF9E500">
      <w:pPr>
        <w:pStyle w:val="Standard"/>
        <w:suppressLineNumbers w:val="0"/>
        <w:bidi w:val="0"/>
        <w:spacing w:before="240" w:beforeAutospacing="off" w:after="0" w:afterAutospacing="off" w:line="276" w:lineRule="auto"/>
        <w:ind w:left="0" w:right="176"/>
        <w:jc w:val="left"/>
        <w:rPr>
          <w:rFonts w:ascii="Arial" w:hAnsi="Arial" w:cs="Arial"/>
          <w:b w:val="1"/>
          <w:bCs w:val="1"/>
          <w:noProof w:val="0"/>
          <w:sz w:val="22"/>
          <w:szCs w:val="22"/>
          <w:lang w:val="de-CH"/>
        </w:rPr>
      </w:pPr>
      <w:r w:rsidRPr="25A60007" w:rsidR="28649FA3">
        <w:rPr>
          <w:rFonts w:ascii="Arial" w:hAnsi="Arial" w:cs="Arial"/>
          <w:b w:val="1"/>
          <w:bCs w:val="1"/>
          <w:noProof w:val="0"/>
          <w:sz w:val="22"/>
          <w:szCs w:val="22"/>
          <w:lang w:val="de-CH"/>
        </w:rPr>
        <w:t xml:space="preserve">Die Siegerbilder: </w:t>
      </w:r>
      <w:r>
        <w:br/>
      </w:r>
    </w:p>
    <w:p w:rsidRPr="00010D5B" w:rsidR="00010D5B" w:rsidP="25A60007" w:rsidRDefault="00DF1730" w14:paraId="1545C914" w14:textId="3E3AA7B0">
      <w:pPr>
        <w:pStyle w:val="Listenabsatz"/>
        <w:numPr>
          <w:ilvl w:val="0"/>
          <w:numId w:val="45"/>
        </w:numPr>
        <w:spacing w:before="0" w:beforeAutospacing="off" w:after="120" w:afterAutospacing="off" w:line="360" w:lineRule="auto"/>
        <w:ind/>
        <w:rPr>
          <w:rFonts w:ascii="Arial" w:hAnsi="Arial" w:cs="Arial"/>
          <w:noProof w:val="0"/>
          <w:sz w:val="22"/>
          <w:szCs w:val="22"/>
          <w:lang w:val="de-CH"/>
        </w:rPr>
      </w:pPr>
      <w:r w:rsidRPr="25A60007" w:rsidR="28649FA3">
        <w:rPr>
          <w:rFonts w:ascii="Arial" w:hAnsi="Arial" w:eastAsia="Arial" w:cs="Arial" w:asciiTheme="minorAscii" w:hAnsiTheme="minorAscii" w:eastAsiaTheme="minorAscii" w:cstheme="minorBidi"/>
          <w:noProof w:val="0"/>
          <w:color w:val="auto"/>
          <w:sz w:val="22"/>
          <w:szCs w:val="22"/>
          <w:lang w:val="de-CH" w:eastAsia="en-US" w:bidi="ar-SA"/>
        </w:rPr>
        <w:t>Rang 1: Bienenfresser von Dave Brunner</w:t>
      </w:r>
    </w:p>
    <w:p w:rsidRPr="00010D5B" w:rsidR="00010D5B" w:rsidP="25A60007" w:rsidRDefault="00DF1730" w14:paraId="2496D858" w14:textId="500A8111">
      <w:pPr>
        <w:pStyle w:val="Listenabsatz"/>
        <w:numPr>
          <w:ilvl w:val="0"/>
          <w:numId w:val="45"/>
        </w:numPr>
        <w:spacing w:before="0" w:beforeAutospacing="off" w:after="120" w:afterAutospacing="off" w:line="360" w:lineRule="auto"/>
        <w:ind/>
        <w:rPr>
          <w:rFonts w:ascii="Arial" w:hAnsi="Arial" w:cs="Arial"/>
          <w:noProof w:val="0"/>
          <w:sz w:val="22"/>
          <w:szCs w:val="22"/>
          <w:lang w:val="de-CH"/>
        </w:rPr>
      </w:pPr>
      <w:r w:rsidRPr="25A60007" w:rsidR="28649FA3">
        <w:rPr>
          <w:rFonts w:ascii="Arial" w:hAnsi="Arial" w:eastAsia="Arial" w:cs="Arial" w:asciiTheme="minorAscii" w:hAnsiTheme="minorAscii" w:eastAsiaTheme="minorAscii" w:cstheme="minorBidi"/>
          <w:noProof w:val="0"/>
          <w:color w:val="auto"/>
          <w:sz w:val="22"/>
          <w:szCs w:val="22"/>
          <w:lang w:val="de-CH" w:eastAsia="en-US" w:bidi="ar-SA"/>
        </w:rPr>
        <w:t>Rang 2: Blässhühner von Manuel Bärtschi</w:t>
      </w:r>
    </w:p>
    <w:p w:rsidRPr="00010D5B" w:rsidR="00010D5B" w:rsidP="25A60007" w:rsidRDefault="00DF1730" w14:paraId="4F6410D6" w14:textId="7360FC89">
      <w:pPr>
        <w:pStyle w:val="Listenabsatz"/>
        <w:numPr>
          <w:ilvl w:val="0"/>
          <w:numId w:val="45"/>
        </w:numPr>
        <w:spacing w:before="0" w:beforeAutospacing="off" w:after="120" w:afterAutospacing="off" w:line="360" w:lineRule="auto"/>
        <w:ind/>
        <w:rPr>
          <w:rFonts w:ascii="Arial" w:hAnsi="Arial" w:cs="Arial"/>
          <w:noProof w:val="0"/>
          <w:sz w:val="22"/>
          <w:szCs w:val="22"/>
          <w:lang w:val="de-CH"/>
        </w:rPr>
      </w:pPr>
      <w:r w:rsidRPr="25A60007" w:rsidR="28649FA3">
        <w:rPr>
          <w:rFonts w:ascii="Arial" w:hAnsi="Arial" w:eastAsia="Arial" w:cs="Arial" w:asciiTheme="minorAscii" w:hAnsiTheme="minorAscii" w:eastAsiaTheme="minorAscii" w:cstheme="minorBidi"/>
          <w:noProof w:val="0"/>
          <w:color w:val="auto"/>
          <w:sz w:val="22"/>
          <w:szCs w:val="22"/>
          <w:lang w:val="de-CH" w:eastAsia="en-US" w:bidi="ar-SA"/>
        </w:rPr>
        <w:t>Rang 3: Uferschwalben von Beat Losenegger</w:t>
      </w:r>
    </w:p>
    <w:p w:rsidRPr="00010D5B" w:rsidR="00010D5B" w:rsidP="25A60007" w:rsidRDefault="00DF1730" w14:paraId="373670FE" w14:textId="1511019E">
      <w:pPr>
        <w:pStyle w:val="Listenabsatz"/>
        <w:numPr>
          <w:ilvl w:val="0"/>
          <w:numId w:val="45"/>
        </w:numPr>
        <w:spacing w:before="0" w:beforeAutospacing="off" w:after="120" w:afterAutospacing="off" w:line="360" w:lineRule="auto"/>
        <w:ind/>
        <w:rPr>
          <w:rFonts w:ascii="Arial" w:hAnsi="Arial" w:cs="Arial"/>
          <w:noProof w:val="0"/>
          <w:sz w:val="22"/>
          <w:szCs w:val="22"/>
          <w:lang w:val="de-CH"/>
        </w:rPr>
      </w:pPr>
      <w:r w:rsidRPr="25A60007" w:rsidR="28649FA3">
        <w:rPr>
          <w:rFonts w:ascii="Arial" w:hAnsi="Arial" w:eastAsia="Arial" w:cs="Arial" w:asciiTheme="minorAscii" w:hAnsiTheme="minorAscii" w:eastAsiaTheme="minorAscii" w:cstheme="minorBidi"/>
          <w:noProof w:val="0"/>
          <w:color w:val="auto"/>
          <w:sz w:val="22"/>
          <w:szCs w:val="22"/>
          <w:lang w:val="de-CH" w:eastAsia="en-US" w:bidi="ar-SA"/>
        </w:rPr>
        <w:t>Rang 4: Turmfalke von Philipp Lütscher</w:t>
      </w:r>
    </w:p>
    <w:p w:rsidRPr="00010D5B" w:rsidR="00010D5B" w:rsidP="25A60007" w:rsidRDefault="00DF1730" w14:paraId="4D49778F" w14:textId="781EE81C">
      <w:pPr>
        <w:pStyle w:val="Listenabsatz"/>
        <w:numPr>
          <w:ilvl w:val="0"/>
          <w:numId w:val="45"/>
        </w:numPr>
        <w:spacing w:before="0" w:beforeAutospacing="off" w:after="120" w:afterAutospacing="off" w:line="360" w:lineRule="auto"/>
        <w:ind/>
        <w:rPr>
          <w:rFonts w:ascii="Arial" w:hAnsi="Arial" w:cs="Arial"/>
          <w:noProof w:val="0"/>
          <w:sz w:val="22"/>
          <w:szCs w:val="22"/>
          <w:lang w:val="de-CH"/>
        </w:rPr>
      </w:pPr>
      <w:r w:rsidRPr="25A60007" w:rsidR="28649FA3">
        <w:rPr>
          <w:rFonts w:ascii="Arial" w:hAnsi="Arial" w:eastAsia="Arial" w:cs="Arial" w:asciiTheme="minorAscii" w:hAnsiTheme="minorAscii" w:eastAsiaTheme="minorAscii" w:cstheme="minorBidi"/>
          <w:noProof w:val="0"/>
          <w:color w:val="auto"/>
          <w:sz w:val="22"/>
          <w:szCs w:val="22"/>
          <w:lang w:val="de-CH" w:eastAsia="en-US" w:bidi="ar-SA"/>
        </w:rPr>
        <w:t>Rang 5: Wasseramseln von Marc Willi</w:t>
      </w:r>
    </w:p>
    <w:p w:rsidRPr="00010D5B" w:rsidR="00010D5B" w:rsidP="25A60007" w:rsidRDefault="00DF1730" w14:paraId="27D5B7A5" w14:textId="0E0E770A">
      <w:pPr>
        <w:pStyle w:val="Listenabsatz"/>
        <w:numPr>
          <w:ilvl w:val="0"/>
          <w:numId w:val="45"/>
        </w:numPr>
        <w:spacing w:before="0" w:beforeAutospacing="off" w:after="120" w:afterAutospacing="off" w:line="360" w:lineRule="auto"/>
        <w:ind/>
        <w:rPr>
          <w:rFonts w:ascii="Arial" w:hAnsi="Arial" w:cs="Arial"/>
          <w:sz w:val="22"/>
          <w:szCs w:val="22"/>
        </w:rPr>
      </w:pPr>
      <w:r w:rsidRPr="25A60007" w:rsidR="28649FA3">
        <w:rPr>
          <w:rFonts w:ascii="Arial" w:hAnsi="Arial" w:eastAsia="Arial" w:cs="Arial" w:asciiTheme="minorAscii" w:hAnsiTheme="minorAscii" w:eastAsiaTheme="minorAscii" w:cstheme="minorBidi"/>
          <w:noProof w:val="0"/>
          <w:color w:val="auto"/>
          <w:sz w:val="22"/>
          <w:szCs w:val="22"/>
          <w:lang w:val="de-CH" w:eastAsia="en-US" w:bidi="ar-SA"/>
        </w:rPr>
        <w:t>Rang 6: Birkhuhn von Simon Huwiler</w:t>
      </w:r>
      <w:r>
        <w:br/>
      </w:r>
    </w:p>
    <w:tbl>
      <w:tblPr>
        <w:tblW w:w="0" w:type="auto"/>
        <w:tblBorders>
          <w:top w:val="nil"/>
          <w:left w:val="nil"/>
          <w:bottom w:val="nil"/>
          <w:right w:val="nil"/>
          <w:insideH w:val="nil"/>
          <w:insideV w:val="nil"/>
        </w:tblBorders>
        <w:shd w:val="clear" w:color="auto" w:fill="A7DE9C"/>
        <w:tblLook w:val="04A0" w:firstRow="1" w:lastRow="0" w:firstColumn="1" w:lastColumn="0" w:noHBand="0" w:noVBand="1"/>
      </w:tblPr>
      <w:tblGrid>
        <w:gridCol w:w="9529"/>
      </w:tblGrid>
      <w:tr w:rsidR="002F688C" w:rsidTr="00010D5B" w14:paraId="3502426C" w14:textId="77777777">
        <w:tc>
          <w:tcPr>
            <w:tcW w:w="9529" w:type="dxa"/>
            <w:shd w:val="clear" w:color="auto" w:fill="A7DE9C"/>
            <w:tcMar>
              <w:top w:w="280" w:type="dxa"/>
              <w:left w:w="280" w:type="dxa"/>
              <w:bottom w:w="280" w:type="dxa"/>
              <w:right w:w="280" w:type="dxa"/>
            </w:tcMar>
          </w:tcPr>
          <w:p w:rsidR="002F688C" w:rsidRDefault="00000000" w14:paraId="4CF2EDBD" w14:textId="77777777">
            <w:pPr>
              <w:spacing w:before="80" w:after="200" w:line="276" w:lineRule="auto"/>
            </w:pPr>
            <w:r>
              <w:rPr>
                <w:rFonts w:ascii="Arial" w:hAnsi="Arial"/>
                <w:sz w:val="32"/>
              </w:rPr>
              <w:t>Gemeinsam für die Biodiversität – lokal bis weltweit</w:t>
            </w:r>
          </w:p>
          <w:p w:rsidR="002F688C" w:rsidRDefault="00000000" w14:paraId="1E97395D" w14:textId="77777777">
            <w:pPr>
              <w:spacing w:after="120" w:line="276" w:lineRule="auto"/>
            </w:pPr>
            <w:r>
              <w:rPr>
                <w:rFonts w:ascii="Arial" w:hAnsi="Arial"/>
                <w:sz w:val="22"/>
              </w:rPr>
              <w:t>BirdLife Schweiz engagiert sich mit viel Herzblut und Fachwissen für die Natur. Gemeinsam mit unseren 72’000 Mitgliedern, 430 lokalen BirdLife-Naturschutzvereinen und 19 Kantonalverbänden packen wir auf allen Ebenen für die Natur an.</w:t>
            </w:r>
          </w:p>
          <w:p w:rsidR="002F688C" w:rsidRDefault="00000000" w14:paraId="2A806620" w14:textId="77777777">
            <w:pPr>
              <w:spacing w:after="120" w:line="276" w:lineRule="auto"/>
            </w:pPr>
            <w:r>
              <w:rPr>
                <w:rFonts w:ascii="Arial" w:hAnsi="Arial"/>
                <w:sz w:val="22"/>
              </w:rPr>
              <w:t>Wir fördern gefährdete Arten wie Steinkauz oder Eisvogel sowie ihre Lebensräume und geben der bedrohten Natur eine Stimme. Mit den BirdLife-Naturzentren, -Kursen und -Publikationen bilden wir aus, machen die Natur hautnah erlebbar und begeistern für ihre Förderung.</w:t>
            </w:r>
          </w:p>
          <w:p w:rsidR="002F688C" w:rsidRDefault="00000000" w14:paraId="1ADA9C17" w14:textId="77777777">
            <w:pPr>
              <w:spacing w:after="120" w:line="276" w:lineRule="auto"/>
            </w:pPr>
            <w:r>
              <w:rPr>
                <w:rFonts w:ascii="Arial" w:hAnsi="Arial"/>
                <w:sz w:val="22"/>
              </w:rPr>
              <w:t xml:space="preserve">Schlägt auch Ihr Herz für die Natur und die Vogelwelt? Engagieren Sie sich im BirdLife-Netzwerk: </w:t>
            </w:r>
            <w:r>
              <w:rPr>
                <w:rFonts w:ascii="Arial" w:hAnsi="Arial"/>
                <w:b/>
                <w:bCs/>
                <w:sz w:val="22"/>
              </w:rPr>
              <w:t>birdlife.ch/engagement</w:t>
            </w:r>
          </w:p>
          <w:p w:rsidR="002F688C" w:rsidRDefault="00000000" w14:paraId="4FA2D640" w14:textId="77777777">
            <w:pPr>
              <w:spacing w:after="80" w:line="276" w:lineRule="auto"/>
            </w:pPr>
            <w:r>
              <w:rPr>
                <w:rFonts w:ascii="Arial" w:hAnsi="Arial"/>
                <w:sz w:val="22"/>
              </w:rPr>
              <w:t>BirdLife Schweiz dankt für Ihr Interesse und Ihre Unterstützung!</w:t>
            </w:r>
          </w:p>
        </w:tc>
      </w:tr>
    </w:tbl>
    <w:p w:rsidR="007A4A57" w:rsidP="003E38C2" w:rsidRDefault="007A4A57" w14:paraId="32BAF5AA" w14:textId="77777777">
      <w:pPr>
        <w:ind w:right="173"/>
      </w:pPr>
    </w:p>
    <w:p w:rsidRPr="003E38C2" w:rsidR="003A223A" w:rsidP="00C7497F" w:rsidRDefault="003A223A" w14:paraId="496F38B9" w14:textId="77777777">
      <w:pPr>
        <w:keepNext/>
        <w:spacing w:before="120" w:line="360" w:lineRule="auto"/>
        <w:ind w:right="176"/>
        <w:rPr>
          <w:sz w:val="28"/>
          <w:szCs w:val="28"/>
        </w:rPr>
      </w:pPr>
      <w:r>
        <w:rPr>
          <w:sz w:val="28"/>
          <w:szCs w:val="28"/>
        </w:rPr>
        <w:t>Hinweise für die Redaktion:</w:t>
      </w:r>
    </w:p>
    <w:p w:rsidR="00010D5B" w:rsidP="24C69590" w:rsidRDefault="003E38C2" w14:paraId="4ADFF35D" w14:textId="5502A44A">
      <w:pPr>
        <w:pStyle w:val="Standard"/>
        <w:keepNext w:val="1"/>
        <w:suppressLineNumbers w:val="0"/>
        <w:bidi w:val="0"/>
        <w:spacing w:before="120" w:beforeAutospacing="off" w:after="0" w:afterAutospacing="off" w:line="360" w:lineRule="auto"/>
        <w:ind w:left="0" w:right="176"/>
        <w:jc w:val="left"/>
        <w:rPr>
          <w:sz w:val="28"/>
          <w:szCs w:val="28"/>
        </w:rPr>
      </w:pPr>
      <w:r w:rsidRPr="24C69590" w:rsidR="003E38C2">
        <w:rPr>
          <w:b w:val="1"/>
          <w:bCs w:val="1"/>
          <w:sz w:val="22"/>
          <w:szCs w:val="22"/>
        </w:rPr>
        <w:t>Bilder zu dieser Medienmitteilung finden Sie unter:</w:t>
      </w:r>
      <w:r>
        <w:br/>
      </w:r>
      <w:hyperlink r:id="Read8cb6a737a4391">
        <w:r w:rsidRPr="24C69590" w:rsidR="00DF1730">
          <w:rPr>
            <w:rStyle w:val="Hyperlink"/>
            <w:sz w:val="22"/>
            <w:szCs w:val="22"/>
          </w:rPr>
          <w:t>https://www.birdlife.ch/content/birdlife-zugvogeltage-eurobirdwatch-schau-mit-uns-den-himmel-der-vogelzug-ruft</w:t>
        </w:r>
      </w:hyperlink>
    </w:p>
    <w:p w:rsidRPr="003E38C2" w:rsidR="00B22DD6" w:rsidP="24C69590" w:rsidRDefault="003E38C2" w14:paraId="0C880EAE" w14:textId="77777777">
      <w:pPr>
        <w:pStyle w:val="Standard"/>
        <w:keepNext w:val="1"/>
        <w:suppressLineNumbers w:val="0"/>
        <w:bidi w:val="0"/>
        <w:spacing w:before="120" w:beforeAutospacing="off" w:after="0" w:afterAutospacing="off" w:line="360" w:lineRule="auto"/>
        <w:ind w:left="0" w:right="176"/>
        <w:jc w:val="left"/>
        <w:rPr>
          <w:sz w:val="28"/>
          <w:szCs w:val="28"/>
        </w:rPr>
      </w:pPr>
      <w:r w:rsidRPr="24C69590" w:rsidR="003E38C2">
        <w:rPr>
          <w:sz w:val="28"/>
          <w:szCs w:val="28"/>
        </w:rPr>
        <w:t>Kontakt für weitere Informationen:</w:t>
      </w:r>
    </w:p>
    <w:p w:rsidR="00DF1730" w:rsidP="00C7497F" w:rsidRDefault="000C43F1" w14:paraId="0D5E9F88" w14:textId="77777777">
      <w:pPr>
        <w:spacing w:line="360" w:lineRule="auto"/>
        <w:ind w:right="176"/>
        <w:rPr>
          <w:rFonts w:ascii="Arial" w:hAnsi="Arial" w:cs="Arial"/>
          <w:sz w:val="22"/>
          <w:szCs w:val="22"/>
        </w:rPr>
      </w:pPr>
      <w:r>
        <w:rPr>
          <w:rFonts w:ascii="Arial" w:hAnsi="Arial" w:cs="Arial"/>
          <w:sz w:val="22"/>
          <w:szCs w:val="22"/>
        </w:rPr>
        <w:t xml:space="preserve">Ann Walter, Projektleiterin </w:t>
      </w:r>
      <w:proofErr w:type="spellStart"/>
      <w:r>
        <w:rPr>
          <w:rFonts w:ascii="Arial" w:hAnsi="Arial" w:cs="Arial"/>
          <w:sz w:val="22"/>
          <w:szCs w:val="22"/>
        </w:rPr>
        <w:t>EuroBirdwatch</w:t>
      </w:r>
      <w:proofErr w:type="spellEnd"/>
      <w:r>
        <w:rPr>
          <w:rFonts w:ascii="Arial" w:hAnsi="Arial" w:cs="Arial"/>
          <w:sz w:val="22"/>
          <w:szCs w:val="22"/>
        </w:rPr>
        <w:t>, BirdLife Schweiz</w:t>
      </w:r>
    </w:p>
    <w:p w:rsidR="00B6082A" w:rsidP="00C7497F" w:rsidRDefault="000C43F1" w14:paraId="5AA7DF28" w14:textId="7B15C61F">
      <w:pPr>
        <w:spacing w:line="360" w:lineRule="auto"/>
        <w:ind w:right="176"/>
        <w:rPr>
          <w:rFonts w:ascii="Arial" w:hAnsi="Arial" w:cs="Arial"/>
          <w:sz w:val="22"/>
          <w:szCs w:val="22"/>
        </w:rPr>
      </w:pPr>
      <w:r>
        <w:rPr>
          <w:rFonts w:ascii="Arial" w:hAnsi="Arial" w:cs="Arial"/>
          <w:sz w:val="22"/>
          <w:szCs w:val="22"/>
        </w:rPr>
        <w:t>Tel. +41 79 752 57 44</w:t>
      </w:r>
    </w:p>
    <w:p w:rsidR="00DF1730" w:rsidP="00C7497F" w:rsidRDefault="00DF1730" w14:paraId="3AE2387A" w14:textId="68D9BB91">
      <w:pPr>
        <w:spacing w:line="360" w:lineRule="auto"/>
        <w:ind w:right="176"/>
        <w:rPr>
          <w:rFonts w:ascii="Arial" w:hAnsi="Arial" w:cs="Arial"/>
          <w:sz w:val="22"/>
          <w:szCs w:val="22"/>
        </w:rPr>
      </w:pPr>
      <w:hyperlink w:history="1" r:id="rId14">
        <w:r w:rsidRPr="0082313F">
          <w:rPr>
            <w:rStyle w:val="Hyperlink"/>
            <w:rFonts w:ascii="Arial" w:hAnsi="Arial" w:cs="Arial"/>
            <w:sz w:val="22"/>
            <w:szCs w:val="22"/>
          </w:rPr>
          <w:t>ann.walter@birdlife.c</w:t>
        </w:r>
        <w:r w:rsidRPr="0082313F">
          <w:rPr>
            <w:rStyle w:val="Hyperlink"/>
            <w:rFonts w:ascii="Arial" w:hAnsi="Arial" w:cs="Arial"/>
            <w:sz w:val="22"/>
            <w:szCs w:val="22"/>
          </w:rPr>
          <w:t>h</w:t>
        </w:r>
      </w:hyperlink>
    </w:p>
    <w:p w:rsidR="00DF1730" w:rsidP="00C7497F" w:rsidRDefault="00DF1730" w14:paraId="21894674" w14:textId="77777777">
      <w:pPr>
        <w:spacing w:line="360" w:lineRule="auto"/>
        <w:ind w:right="176"/>
        <w:rPr>
          <w:rFonts w:ascii="Arial" w:hAnsi="Arial" w:cs="Arial"/>
          <w:sz w:val="22"/>
          <w:szCs w:val="22"/>
        </w:rPr>
      </w:pPr>
    </w:p>
    <w:sectPr w:rsidR="00DF1730" w:rsidSect="00A77718">
      <w:footerReference w:type="default" r:id="rId15"/>
      <w:headerReference w:type="first" r:id="rId16"/>
      <w:footerReference w:type="first" r:id="rId17"/>
      <w:pgSz w:w="11906" w:h="16838" w:orient="portrait"/>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507D0" w:rsidP="00F91D37" w:rsidRDefault="003507D0" w14:paraId="412B3C69" w14:textId="77777777">
      <w:pPr>
        <w:spacing w:line="240" w:lineRule="auto"/>
      </w:pPr>
      <w:r>
        <w:separator/>
      </w:r>
    </w:p>
  </w:endnote>
  <w:endnote w:type="continuationSeparator" w:id="0">
    <w:p w:rsidR="003507D0" w:rsidP="00F91D37" w:rsidRDefault="003507D0" w14:paraId="0AB4CBF5"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B0604020202020204"/>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Pr="005A64D1" w:rsidR="009111CE" w:rsidP="00864CE7" w:rsidRDefault="009111CE" w14:paraId="4EB72F98" w14:textId="7777777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73FB8AFF" wp14:editId="14103C72">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w14:anchorId="14E44F2E">
            <v:group id="Gruppieren 163" style="position:absolute;margin-left:0;margin-top:0;width:69.45pt;height:35.7pt;z-index:251672576;mso-position-horizontal:left;mso-position-horizontal-relative:margin;mso-position-vertical:bottom;mso-position-vertical-relative:page;mso-width-relative:margin;mso-height-relative:margin" coordsize="8813,4548" o:spid="_x0000_s1026" w14:anchorId="467993AB"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&#13;&#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64" style="position:absolute;width:8813;height:933;visibility:visible;mso-wrap-style:square" o:spid="_x0000_s1027"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o:title="" r:id="rId2"/>
              </v:shape>
              <v:rect id="Rechteck 165" style="position:absolute;top:2748;width:1800;height:1800;visibility:visible;mso-wrap-style:square;v-text-anchor:middle" o:spid="_x0000_s1028" filled="f" stroked="f" strokeweight="2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4DEB92CB" wp14:editId="616B441F">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5C6148" w:rsidR="009111CE" w:rsidP="00864CE7" w:rsidRDefault="009111CE" w14:paraId="116C436F" w14:textId="7777777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FFB3BB6">
            <v:shapetype id="_x0000_t202" coordsize="21600,21600" o:spt="202" path="m,l,21600r21600,l21600,xe" w14:anchorId="4DEB92CB">
              <v:stroke joinstyle="miter"/>
              <v:path gradientshapeok="t" o:connecttype="rect"/>
            </v:shapetype>
            <v:shape id="Textfeld 166"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spid="_x0000_s1028"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v:textbox inset="0,0,0,9.5mm">
                <w:txbxContent>
                  <w:p w:rsidRPr="005C6148" w:rsidR="009111CE" w:rsidP="00864CE7" w:rsidRDefault="009111CE" w14:paraId="24E2977A" w14:textId="7777777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rsidRPr="005A64D1" w:rsidR="009A1238" w:rsidP="00864CE7" w:rsidRDefault="009A1238" w14:paraId="64A9C73D" w14:textId="7777777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Pr="00396CB9" w:rsidR="003F2444" w:rsidP="009F3B29" w:rsidRDefault="00D3716A" w14:paraId="462792F1" w14:textId="77777777">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3B790A82" wp14:editId="2D94EAC7">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w14:anchorId="26F6C679">
            <v:group id="Gruppieren 160" style="position:absolute;margin-left:0;margin-top:0;width:476.2pt;height:57.55pt;z-index:251679744;mso-position-horizontal:left;mso-position-horizontal-relative:margin;mso-position-vertical:bottom;mso-position-vertical-relative:page;mso-width-relative:margin;mso-height-relative:margin" coordsize="60483,7324" o:spid="_x0000_s1026" w14:anchorId="4E6288DE"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&#13;&#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61" style="position:absolute;width:60483;height:3702;visibility:visible;mso-wrap-style:square" o:spid="_x0000_s1027"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o:title="" r:id="rId2"/>
              </v:shape>
              <v:rect id="Rechteck 162" style="position:absolute;top:5524;width:1800;height:1800;visibility:visible;mso-wrap-style:square;v-text-anchor:middle" o:spid="_x0000_s1028" filled="f" stroked="f" strokeweight="2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507D0" w:rsidP="00F91D37" w:rsidRDefault="003507D0" w14:paraId="5A74FE9D" w14:textId="77777777">
      <w:pPr>
        <w:spacing w:line="240" w:lineRule="auto"/>
      </w:pPr>
      <w:r>
        <w:separator/>
      </w:r>
    </w:p>
  </w:footnote>
  <w:footnote w:type="continuationSeparator" w:id="0">
    <w:p w:rsidR="003507D0" w:rsidP="00F91D37" w:rsidRDefault="003507D0" w14:paraId="4798F36E"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dec="http://schemas.microsoft.com/office/drawing/2017/decorative" xmlns:a14="http://schemas.microsoft.com/office/drawing/2010/main" mc:Ignorable="w14 w15 w16se w16cid w16 w16cex w16sdtdh w16sdtfl w16du wp14">
  <w:p w:rsidR="007320F1" w:rsidP="00141AA4" w:rsidRDefault="007320F1" w14:paraId="119CE3AA" w14:textId="77777777">
    <w:pPr>
      <w:pStyle w:val="Kopfzeile"/>
      <w:spacing w:after="2060"/>
    </w:pPr>
    <w:r>
      <w:rPr>
        <w:noProof/>
      </w:rPr>
      <mc:AlternateContent>
        <mc:Choice Requires="wpg">
          <w:drawing>
            <wp:anchor distT="0" distB="0" distL="114300" distR="114300" simplePos="0" relativeHeight="251681792" behindDoc="0" locked="1" layoutInCell="1" allowOverlap="1" wp14:anchorId="6B2132F3" wp14:editId="73AC7E5F">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w14:anchorId="64106A18">
            <v:group id="Gruppieren 116" style="position:absolute;margin-left:0;margin-top:0;width:339.85pt;height:94.4pt;z-index:251681792;mso-position-horizontal:left;mso-position-horizontal-relative:margin;mso-position-vertical:top;mso-position-vertical-relative:page;mso-width-relative:margin;mso-height-relative:margin" coordsize="43160,11982" o:spid="_x0000_s1026" w14:anchorId="50CA744B"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">
              <v:rect id="Rechteck 117" style="position:absolute;width:3592;height:3596;visibility:visible;mso-wrap-style:square;v-text-anchor:middle" o:spid="_x0000_s1027" filled="f" stroked="f" strokeweight="2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18" style="position:absolute;top:3200;width:11626;height:8699;visibility:visible;mso-wrap-style:square" alt="&quot;&quot;" o:spid="_x0000_s102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o:title="" r:id="rId3"/>
              </v:shape>
              <v:shape id="Grafik 119" style="position:absolute;left:13677;top:8420;width:29483;height:3562;visibility:visible;mso-wrap-style:square" o:spid="_x0000_s1029"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o:title="" r:id="rId4"/>
              </v:shape>
              <w10:wrap anchorx="margin" anchory="page"/>
              <w10:anchorlock/>
            </v:group>
          </w:pict>
        </mc:Fallback>
      </mc:AlternateContent>
    </w:r>
  </w:p>
  <w:p w:rsidRPr="00141AA4" w:rsidR="009D3673" w:rsidP="009D3673" w:rsidRDefault="009D3673" w14:paraId="4AD6ABCD" w14:textId="77777777">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xmlns:w="http://schemas.openxmlformats.org/wordprocessingml/2006/main" w:abstractNumId="33">
    <w:nsid w:val="2f26e0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14905AC"/>
    <w:multiLevelType w:val="multilevel"/>
    <w:tmpl w:val="E72E52CA"/>
    <w:lvl w:ilvl="0">
      <w:start w:val="1"/>
      <w:numFmt w:val="bullet"/>
      <w:lvlText w:val="‒"/>
      <w:lvlJc w:val="left"/>
      <w:pPr>
        <w:ind w:left="284" w:hanging="284"/>
      </w:pPr>
      <w:rPr>
        <w:rFonts w:hint="default" w:ascii="Calibri" w:hAnsi="Calibri" w:cs="Arial"/>
      </w:rPr>
    </w:lvl>
    <w:lvl w:ilvl="1">
      <w:start w:val="1"/>
      <w:numFmt w:val="bullet"/>
      <w:lvlText w:val="‒"/>
      <w:lvlJc w:val="left"/>
      <w:pPr>
        <w:ind w:left="567" w:hanging="283"/>
      </w:pPr>
      <w:rPr>
        <w:rFonts w:hint="default" w:ascii="Arial" w:hAnsi="Arial" w:cs="Arial"/>
      </w:rPr>
    </w:lvl>
    <w:lvl w:ilvl="2">
      <w:start w:val="1"/>
      <w:numFmt w:val="bullet"/>
      <w:lvlText w:val="‒"/>
      <w:lvlJc w:val="left"/>
      <w:pPr>
        <w:ind w:left="851" w:hanging="284"/>
      </w:pPr>
      <w:rPr>
        <w:rFonts w:hint="default" w:ascii="Arial" w:hAnsi="Arial" w:cs="Arial"/>
      </w:rPr>
    </w:lvl>
    <w:lvl w:ilvl="3">
      <w:start w:val="1"/>
      <w:numFmt w:val="bullet"/>
      <w:lvlText w:val=""/>
      <w:lvlJc w:val="left"/>
      <w:pPr>
        <w:ind w:left="3164" w:hanging="360"/>
      </w:pPr>
      <w:rPr>
        <w:rFonts w:hint="default" w:ascii="Symbol" w:hAnsi="Symbol"/>
      </w:rPr>
    </w:lvl>
    <w:lvl w:ilvl="4">
      <w:start w:val="1"/>
      <w:numFmt w:val="bullet"/>
      <w:lvlText w:val="o"/>
      <w:lvlJc w:val="left"/>
      <w:pPr>
        <w:ind w:left="3884" w:hanging="360"/>
      </w:pPr>
      <w:rPr>
        <w:rFonts w:hint="default" w:ascii="Courier New" w:hAnsi="Courier New" w:cs="Courier New"/>
      </w:rPr>
    </w:lvl>
    <w:lvl w:ilvl="5">
      <w:start w:val="1"/>
      <w:numFmt w:val="bullet"/>
      <w:lvlText w:val=""/>
      <w:lvlJc w:val="left"/>
      <w:pPr>
        <w:ind w:left="4604" w:hanging="360"/>
      </w:pPr>
      <w:rPr>
        <w:rFonts w:hint="default" w:ascii="Wingdings" w:hAnsi="Wingdings"/>
      </w:rPr>
    </w:lvl>
    <w:lvl w:ilvl="6">
      <w:start w:val="1"/>
      <w:numFmt w:val="bullet"/>
      <w:lvlText w:val=""/>
      <w:lvlJc w:val="left"/>
      <w:pPr>
        <w:ind w:left="5324" w:hanging="360"/>
      </w:pPr>
      <w:rPr>
        <w:rFonts w:hint="default" w:ascii="Symbol" w:hAnsi="Symbol"/>
      </w:rPr>
    </w:lvl>
    <w:lvl w:ilvl="7">
      <w:start w:val="1"/>
      <w:numFmt w:val="bullet"/>
      <w:lvlText w:val="o"/>
      <w:lvlJc w:val="left"/>
      <w:pPr>
        <w:ind w:left="6044" w:hanging="360"/>
      </w:pPr>
      <w:rPr>
        <w:rFonts w:hint="default" w:ascii="Courier New" w:hAnsi="Courier New" w:cs="Courier New"/>
      </w:rPr>
    </w:lvl>
    <w:lvl w:ilvl="8">
      <w:start w:val="1"/>
      <w:numFmt w:val="bullet"/>
      <w:lvlText w:val=""/>
      <w:lvlJc w:val="left"/>
      <w:pPr>
        <w:ind w:left="6764" w:hanging="360"/>
      </w:pPr>
      <w:rPr>
        <w:rFonts w:hint="default" w:ascii="Wingdings" w:hAnsi="Wingdings"/>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hint="default" w:ascii="Euclid Circular A Light" w:hAnsi="Euclid Circular A Light" w:eastAsiaTheme="minorHAnsi" w:cstheme="minorBidi"/>
      </w:rPr>
    </w:lvl>
    <w:lvl w:ilvl="1" w:tplc="08070003" w:tentative="1">
      <w:start w:val="1"/>
      <w:numFmt w:val="bullet"/>
      <w:lvlText w:val="o"/>
      <w:lvlJc w:val="left"/>
      <w:pPr>
        <w:ind w:left="1440" w:hanging="360"/>
      </w:pPr>
      <w:rPr>
        <w:rFonts w:hint="default" w:ascii="Courier New" w:hAnsi="Courier New" w:cs="Courier New"/>
      </w:rPr>
    </w:lvl>
    <w:lvl w:ilvl="2" w:tplc="08070005" w:tentative="1">
      <w:start w:val="1"/>
      <w:numFmt w:val="bullet"/>
      <w:lvlText w:val=""/>
      <w:lvlJc w:val="left"/>
      <w:pPr>
        <w:ind w:left="2160" w:hanging="360"/>
      </w:pPr>
      <w:rPr>
        <w:rFonts w:hint="default" w:ascii="Wingdings" w:hAnsi="Wingdings"/>
      </w:rPr>
    </w:lvl>
    <w:lvl w:ilvl="3" w:tplc="08070001" w:tentative="1">
      <w:start w:val="1"/>
      <w:numFmt w:val="bullet"/>
      <w:lvlText w:val=""/>
      <w:lvlJc w:val="left"/>
      <w:pPr>
        <w:ind w:left="2880" w:hanging="360"/>
      </w:pPr>
      <w:rPr>
        <w:rFonts w:hint="default" w:ascii="Symbol" w:hAnsi="Symbol"/>
      </w:rPr>
    </w:lvl>
    <w:lvl w:ilvl="4" w:tplc="08070003" w:tentative="1">
      <w:start w:val="1"/>
      <w:numFmt w:val="bullet"/>
      <w:lvlText w:val="o"/>
      <w:lvlJc w:val="left"/>
      <w:pPr>
        <w:ind w:left="3600" w:hanging="360"/>
      </w:pPr>
      <w:rPr>
        <w:rFonts w:hint="default" w:ascii="Courier New" w:hAnsi="Courier New" w:cs="Courier New"/>
      </w:rPr>
    </w:lvl>
    <w:lvl w:ilvl="5" w:tplc="08070005" w:tentative="1">
      <w:start w:val="1"/>
      <w:numFmt w:val="bullet"/>
      <w:lvlText w:val=""/>
      <w:lvlJc w:val="left"/>
      <w:pPr>
        <w:ind w:left="4320" w:hanging="360"/>
      </w:pPr>
      <w:rPr>
        <w:rFonts w:hint="default" w:ascii="Wingdings" w:hAnsi="Wingdings"/>
      </w:rPr>
    </w:lvl>
    <w:lvl w:ilvl="6" w:tplc="08070001" w:tentative="1">
      <w:start w:val="1"/>
      <w:numFmt w:val="bullet"/>
      <w:lvlText w:val=""/>
      <w:lvlJc w:val="left"/>
      <w:pPr>
        <w:ind w:left="5040" w:hanging="360"/>
      </w:pPr>
      <w:rPr>
        <w:rFonts w:hint="default" w:ascii="Symbol" w:hAnsi="Symbol"/>
      </w:rPr>
    </w:lvl>
    <w:lvl w:ilvl="7" w:tplc="08070003" w:tentative="1">
      <w:start w:val="1"/>
      <w:numFmt w:val="bullet"/>
      <w:lvlText w:val="o"/>
      <w:lvlJc w:val="left"/>
      <w:pPr>
        <w:ind w:left="5760" w:hanging="360"/>
      </w:pPr>
      <w:rPr>
        <w:rFonts w:hint="default" w:ascii="Courier New" w:hAnsi="Courier New" w:cs="Courier New"/>
      </w:rPr>
    </w:lvl>
    <w:lvl w:ilvl="8" w:tplc="08070005" w:tentative="1">
      <w:start w:val="1"/>
      <w:numFmt w:val="bullet"/>
      <w:lvlText w:val=""/>
      <w:lvlJc w:val="left"/>
      <w:pPr>
        <w:ind w:left="6480" w:hanging="360"/>
      </w:pPr>
      <w:rPr>
        <w:rFonts w:hint="default" w:ascii="Wingdings" w:hAnsi="Wingdings"/>
      </w:rPr>
    </w:lvl>
  </w:abstractNum>
  <w:abstractNum w:abstractNumId="14" w15:restartNumberingAfterBreak="0">
    <w:nsid w:val="27E8274B"/>
    <w:multiLevelType w:val="multilevel"/>
    <w:tmpl w:val="C4E4D39E"/>
    <w:lvl w:ilvl="0">
      <w:start w:val="1"/>
      <w:numFmt w:val="bullet"/>
      <w:lvlText w:val="‒"/>
      <w:lvlJc w:val="left"/>
      <w:pPr>
        <w:ind w:left="284" w:hanging="284"/>
      </w:pPr>
      <w:rPr>
        <w:rFonts w:hint="default" w:ascii="Arial" w:hAnsi="Arial"/>
      </w:rPr>
    </w:lvl>
    <w:lvl w:ilvl="1">
      <w:start w:val="1"/>
      <w:numFmt w:val="bullet"/>
      <w:lvlText w:val="–"/>
      <w:lvlJc w:val="left"/>
      <w:pPr>
        <w:ind w:left="567" w:hanging="283"/>
      </w:pPr>
      <w:rPr>
        <w:rFonts w:hint="default" w:cs="Times New Roman" w:asciiTheme="minorHAnsi" w:hAnsiTheme="minorHAnsi"/>
      </w:rPr>
    </w:lvl>
    <w:lvl w:ilvl="2">
      <w:start w:val="1"/>
      <w:numFmt w:val="bullet"/>
      <w:lvlText w:val="•"/>
      <w:lvlJc w:val="left"/>
      <w:pPr>
        <w:ind w:left="851" w:hanging="284"/>
      </w:pPr>
      <w:rPr>
        <w:rFonts w:hint="default" w:ascii="Times New Roman" w:hAnsi="Times New Roman" w:cs="Times New Roman"/>
      </w:rPr>
    </w:lvl>
    <w:lvl w:ilvl="3">
      <w:start w:val="1"/>
      <w:numFmt w:val="bullet"/>
      <w:lvlText w:val=""/>
      <w:lvlJc w:val="left"/>
      <w:pPr>
        <w:ind w:left="3164" w:hanging="360"/>
      </w:pPr>
      <w:rPr>
        <w:rFonts w:hint="default" w:ascii="Symbol" w:hAnsi="Symbol"/>
      </w:rPr>
    </w:lvl>
    <w:lvl w:ilvl="4">
      <w:start w:val="1"/>
      <w:numFmt w:val="bullet"/>
      <w:lvlText w:val="o"/>
      <w:lvlJc w:val="left"/>
      <w:pPr>
        <w:ind w:left="3884" w:hanging="360"/>
      </w:pPr>
      <w:rPr>
        <w:rFonts w:hint="default" w:ascii="Courier New" w:hAnsi="Courier New" w:cs="Courier New"/>
      </w:rPr>
    </w:lvl>
    <w:lvl w:ilvl="5">
      <w:start w:val="1"/>
      <w:numFmt w:val="bullet"/>
      <w:lvlText w:val=""/>
      <w:lvlJc w:val="left"/>
      <w:pPr>
        <w:ind w:left="4604" w:hanging="360"/>
      </w:pPr>
      <w:rPr>
        <w:rFonts w:hint="default" w:ascii="Wingdings" w:hAnsi="Wingdings"/>
      </w:rPr>
    </w:lvl>
    <w:lvl w:ilvl="6">
      <w:start w:val="1"/>
      <w:numFmt w:val="bullet"/>
      <w:lvlText w:val=""/>
      <w:lvlJc w:val="left"/>
      <w:pPr>
        <w:ind w:left="5324" w:hanging="360"/>
      </w:pPr>
      <w:rPr>
        <w:rFonts w:hint="default" w:ascii="Symbol" w:hAnsi="Symbol"/>
      </w:rPr>
    </w:lvl>
    <w:lvl w:ilvl="7">
      <w:start w:val="1"/>
      <w:numFmt w:val="bullet"/>
      <w:lvlText w:val="o"/>
      <w:lvlJc w:val="left"/>
      <w:pPr>
        <w:ind w:left="6044" w:hanging="360"/>
      </w:pPr>
      <w:rPr>
        <w:rFonts w:hint="default" w:ascii="Courier New" w:hAnsi="Courier New" w:cs="Courier New"/>
      </w:rPr>
    </w:lvl>
    <w:lvl w:ilvl="8">
      <w:start w:val="1"/>
      <w:numFmt w:val="bullet"/>
      <w:lvlText w:val=""/>
      <w:lvlJc w:val="left"/>
      <w:pPr>
        <w:ind w:left="6764" w:hanging="360"/>
      </w:pPr>
      <w:rPr>
        <w:rFonts w:hint="default" w:ascii="Wingdings" w:hAnsi="Wingdings"/>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hint="default" w:ascii="Arial" w:hAnsi="Arial"/>
      </w:rPr>
    </w:lvl>
    <w:lvl w:ilvl="1">
      <w:start w:val="1"/>
      <w:numFmt w:val="bullet"/>
      <w:lvlText w:val="‒"/>
      <w:lvlJc w:val="left"/>
      <w:pPr>
        <w:ind w:left="567" w:hanging="283"/>
      </w:pPr>
      <w:rPr>
        <w:rFonts w:hint="default" w:ascii="Arial" w:hAnsi="Arial"/>
      </w:rPr>
    </w:lvl>
    <w:lvl w:ilvl="2">
      <w:start w:val="1"/>
      <w:numFmt w:val="bullet"/>
      <w:lvlText w:val="•"/>
      <w:lvlJc w:val="left"/>
      <w:pPr>
        <w:ind w:left="851" w:hanging="284"/>
      </w:pPr>
      <w:rPr>
        <w:rFonts w:hint="default" w:ascii="Times New Roman" w:hAnsi="Times New Roman" w:cs="Times New Roman"/>
      </w:rPr>
    </w:lvl>
    <w:lvl w:ilvl="3">
      <w:start w:val="1"/>
      <w:numFmt w:val="bullet"/>
      <w:lvlText w:val=""/>
      <w:lvlJc w:val="left"/>
      <w:pPr>
        <w:ind w:left="3164" w:hanging="360"/>
      </w:pPr>
      <w:rPr>
        <w:rFonts w:hint="default" w:ascii="Symbol" w:hAnsi="Symbol"/>
      </w:rPr>
    </w:lvl>
    <w:lvl w:ilvl="4">
      <w:start w:val="1"/>
      <w:numFmt w:val="bullet"/>
      <w:lvlText w:val="o"/>
      <w:lvlJc w:val="left"/>
      <w:pPr>
        <w:ind w:left="3884" w:hanging="360"/>
      </w:pPr>
      <w:rPr>
        <w:rFonts w:hint="default" w:ascii="Courier New" w:hAnsi="Courier New" w:cs="Courier New"/>
      </w:rPr>
    </w:lvl>
    <w:lvl w:ilvl="5">
      <w:start w:val="1"/>
      <w:numFmt w:val="bullet"/>
      <w:lvlText w:val=""/>
      <w:lvlJc w:val="left"/>
      <w:pPr>
        <w:ind w:left="4604" w:hanging="360"/>
      </w:pPr>
      <w:rPr>
        <w:rFonts w:hint="default" w:ascii="Wingdings" w:hAnsi="Wingdings"/>
      </w:rPr>
    </w:lvl>
    <w:lvl w:ilvl="6">
      <w:start w:val="1"/>
      <w:numFmt w:val="bullet"/>
      <w:lvlText w:val=""/>
      <w:lvlJc w:val="left"/>
      <w:pPr>
        <w:ind w:left="5324" w:hanging="360"/>
      </w:pPr>
      <w:rPr>
        <w:rFonts w:hint="default" w:ascii="Symbol" w:hAnsi="Symbol"/>
      </w:rPr>
    </w:lvl>
    <w:lvl w:ilvl="7">
      <w:start w:val="1"/>
      <w:numFmt w:val="bullet"/>
      <w:lvlText w:val="o"/>
      <w:lvlJc w:val="left"/>
      <w:pPr>
        <w:ind w:left="6044" w:hanging="360"/>
      </w:pPr>
      <w:rPr>
        <w:rFonts w:hint="default" w:ascii="Courier New" w:hAnsi="Courier New" w:cs="Courier New"/>
      </w:rPr>
    </w:lvl>
    <w:lvl w:ilvl="8">
      <w:start w:val="1"/>
      <w:numFmt w:val="bullet"/>
      <w:lvlText w:val=""/>
      <w:lvlJc w:val="left"/>
      <w:pPr>
        <w:ind w:left="6764" w:hanging="360"/>
      </w:pPr>
      <w:rPr>
        <w:rFonts w:hint="default" w:ascii="Wingdings" w:hAnsi="Wingdings"/>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hint="default" w:ascii="Symbol" w:hAnsi="Symbol"/>
      </w:rPr>
    </w:lvl>
    <w:lvl w:ilvl="1" w:tplc="87C623E8">
      <w:start w:val="1"/>
      <w:numFmt w:val="bullet"/>
      <w:lvlText w:val="o"/>
      <w:lvlJc w:val="left"/>
      <w:pPr>
        <w:ind w:left="1440" w:hanging="360"/>
      </w:pPr>
      <w:rPr>
        <w:rFonts w:hint="default" w:ascii="Courier New" w:hAnsi="Courier New" w:cs="Courier New"/>
      </w:rPr>
    </w:lvl>
    <w:lvl w:ilvl="2" w:tplc="08070005" w:tentative="1">
      <w:start w:val="1"/>
      <w:numFmt w:val="bullet"/>
      <w:lvlText w:val=""/>
      <w:lvlJc w:val="left"/>
      <w:pPr>
        <w:ind w:left="2160" w:hanging="360"/>
      </w:pPr>
      <w:rPr>
        <w:rFonts w:hint="default" w:ascii="Wingdings" w:hAnsi="Wingdings"/>
      </w:rPr>
    </w:lvl>
    <w:lvl w:ilvl="3" w:tplc="08070001" w:tentative="1">
      <w:start w:val="1"/>
      <w:numFmt w:val="bullet"/>
      <w:lvlText w:val=""/>
      <w:lvlJc w:val="left"/>
      <w:pPr>
        <w:ind w:left="2880" w:hanging="360"/>
      </w:pPr>
      <w:rPr>
        <w:rFonts w:hint="default" w:ascii="Symbol" w:hAnsi="Symbol"/>
      </w:rPr>
    </w:lvl>
    <w:lvl w:ilvl="4" w:tplc="08070003" w:tentative="1">
      <w:start w:val="1"/>
      <w:numFmt w:val="bullet"/>
      <w:lvlText w:val="o"/>
      <w:lvlJc w:val="left"/>
      <w:pPr>
        <w:ind w:left="3600" w:hanging="360"/>
      </w:pPr>
      <w:rPr>
        <w:rFonts w:hint="default" w:ascii="Courier New" w:hAnsi="Courier New" w:cs="Courier New"/>
      </w:rPr>
    </w:lvl>
    <w:lvl w:ilvl="5" w:tplc="08070005" w:tentative="1">
      <w:start w:val="1"/>
      <w:numFmt w:val="bullet"/>
      <w:lvlText w:val=""/>
      <w:lvlJc w:val="left"/>
      <w:pPr>
        <w:ind w:left="4320" w:hanging="360"/>
      </w:pPr>
      <w:rPr>
        <w:rFonts w:hint="default" w:ascii="Wingdings" w:hAnsi="Wingdings"/>
      </w:rPr>
    </w:lvl>
    <w:lvl w:ilvl="6" w:tplc="08070001" w:tentative="1">
      <w:start w:val="1"/>
      <w:numFmt w:val="bullet"/>
      <w:lvlText w:val=""/>
      <w:lvlJc w:val="left"/>
      <w:pPr>
        <w:ind w:left="5040" w:hanging="360"/>
      </w:pPr>
      <w:rPr>
        <w:rFonts w:hint="default" w:ascii="Symbol" w:hAnsi="Symbol"/>
      </w:rPr>
    </w:lvl>
    <w:lvl w:ilvl="7" w:tplc="08070003" w:tentative="1">
      <w:start w:val="1"/>
      <w:numFmt w:val="bullet"/>
      <w:lvlText w:val="o"/>
      <w:lvlJc w:val="left"/>
      <w:pPr>
        <w:ind w:left="5760" w:hanging="360"/>
      </w:pPr>
      <w:rPr>
        <w:rFonts w:hint="default" w:ascii="Courier New" w:hAnsi="Courier New" w:cs="Courier New"/>
      </w:rPr>
    </w:lvl>
    <w:lvl w:ilvl="8" w:tplc="08070005" w:tentative="1">
      <w:start w:val="1"/>
      <w:numFmt w:val="bullet"/>
      <w:lvlText w:val=""/>
      <w:lvlJc w:val="left"/>
      <w:pPr>
        <w:ind w:left="6480" w:hanging="360"/>
      </w:pPr>
      <w:rPr>
        <w:rFonts w:hint="default" w:ascii="Wingdings" w:hAnsi="Wingdings"/>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hint="default" w:ascii="Euclid Circular A Light" w:hAnsi="Euclid Circular A Light"/>
      </w:rPr>
    </w:lvl>
    <w:lvl w:ilvl="1" w:tplc="08070003" w:tentative="1">
      <w:start w:val="1"/>
      <w:numFmt w:val="bullet"/>
      <w:lvlText w:val="o"/>
      <w:lvlJc w:val="left"/>
      <w:pPr>
        <w:ind w:left="1440" w:hanging="360"/>
      </w:pPr>
      <w:rPr>
        <w:rFonts w:hint="default" w:ascii="Courier New" w:hAnsi="Courier New" w:cs="Courier New"/>
      </w:rPr>
    </w:lvl>
    <w:lvl w:ilvl="2" w:tplc="08070005" w:tentative="1">
      <w:start w:val="1"/>
      <w:numFmt w:val="bullet"/>
      <w:lvlText w:val=""/>
      <w:lvlJc w:val="left"/>
      <w:pPr>
        <w:ind w:left="2160" w:hanging="360"/>
      </w:pPr>
      <w:rPr>
        <w:rFonts w:hint="default" w:ascii="Wingdings" w:hAnsi="Wingdings"/>
      </w:rPr>
    </w:lvl>
    <w:lvl w:ilvl="3" w:tplc="08070001" w:tentative="1">
      <w:start w:val="1"/>
      <w:numFmt w:val="bullet"/>
      <w:lvlText w:val=""/>
      <w:lvlJc w:val="left"/>
      <w:pPr>
        <w:ind w:left="2880" w:hanging="360"/>
      </w:pPr>
      <w:rPr>
        <w:rFonts w:hint="default" w:ascii="Symbol" w:hAnsi="Symbol"/>
      </w:rPr>
    </w:lvl>
    <w:lvl w:ilvl="4" w:tplc="08070003" w:tentative="1">
      <w:start w:val="1"/>
      <w:numFmt w:val="bullet"/>
      <w:lvlText w:val="o"/>
      <w:lvlJc w:val="left"/>
      <w:pPr>
        <w:ind w:left="3600" w:hanging="360"/>
      </w:pPr>
      <w:rPr>
        <w:rFonts w:hint="default" w:ascii="Courier New" w:hAnsi="Courier New" w:cs="Courier New"/>
      </w:rPr>
    </w:lvl>
    <w:lvl w:ilvl="5" w:tplc="08070005" w:tentative="1">
      <w:start w:val="1"/>
      <w:numFmt w:val="bullet"/>
      <w:lvlText w:val=""/>
      <w:lvlJc w:val="left"/>
      <w:pPr>
        <w:ind w:left="4320" w:hanging="360"/>
      </w:pPr>
      <w:rPr>
        <w:rFonts w:hint="default" w:ascii="Wingdings" w:hAnsi="Wingdings"/>
      </w:rPr>
    </w:lvl>
    <w:lvl w:ilvl="6" w:tplc="08070001" w:tentative="1">
      <w:start w:val="1"/>
      <w:numFmt w:val="bullet"/>
      <w:lvlText w:val=""/>
      <w:lvlJc w:val="left"/>
      <w:pPr>
        <w:ind w:left="5040" w:hanging="360"/>
      </w:pPr>
      <w:rPr>
        <w:rFonts w:hint="default" w:ascii="Symbol" w:hAnsi="Symbol"/>
      </w:rPr>
    </w:lvl>
    <w:lvl w:ilvl="7" w:tplc="08070003" w:tentative="1">
      <w:start w:val="1"/>
      <w:numFmt w:val="bullet"/>
      <w:lvlText w:val="o"/>
      <w:lvlJc w:val="left"/>
      <w:pPr>
        <w:ind w:left="5760" w:hanging="360"/>
      </w:pPr>
      <w:rPr>
        <w:rFonts w:hint="default" w:ascii="Courier New" w:hAnsi="Courier New" w:cs="Courier New"/>
      </w:rPr>
    </w:lvl>
    <w:lvl w:ilvl="8" w:tplc="08070005" w:tentative="1">
      <w:start w:val="1"/>
      <w:numFmt w:val="bullet"/>
      <w:lvlText w:val=""/>
      <w:lvlJc w:val="left"/>
      <w:pPr>
        <w:ind w:left="6480" w:hanging="360"/>
      </w:pPr>
      <w:rPr>
        <w:rFonts w:hint="default" w:ascii="Wingdings" w:hAnsi="Wingdings"/>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hint="default" w:ascii="Wingdings" w:hAnsi="Wingdings"/>
      </w:rPr>
    </w:lvl>
    <w:lvl w:ilvl="1">
      <w:start w:val="1"/>
      <w:numFmt w:val="bullet"/>
      <w:pStyle w:val="Aufzhlungszeichen2"/>
      <w:lvlText w:val="–"/>
      <w:lvlJc w:val="left"/>
      <w:pPr>
        <w:ind w:left="567" w:hanging="283"/>
      </w:pPr>
      <w:rPr>
        <w:rFonts w:hint="default" w:ascii="HelveticaNeueLT Com 55 Roman" w:hAnsi="HelveticaNeueLT Com 55 Roman"/>
      </w:rPr>
    </w:lvl>
    <w:lvl w:ilvl="2">
      <w:start w:val="1"/>
      <w:numFmt w:val="bullet"/>
      <w:pStyle w:val="Aufzhlungszeichen3"/>
      <w:lvlText w:val="–"/>
      <w:lvlJc w:val="left"/>
      <w:pPr>
        <w:ind w:left="851" w:hanging="284"/>
      </w:pPr>
      <w:rPr>
        <w:rFonts w:hint="default" w:ascii="HelveticaNeueLT Com 55 Roman" w:hAnsi="HelveticaNeueLT Com 55 Roman"/>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hint="default" w:ascii="Arial" w:hAnsi="Arial"/>
      </w:rPr>
    </w:lvl>
    <w:lvl w:ilvl="1">
      <w:start w:val="1"/>
      <w:numFmt w:val="bullet"/>
      <w:lvlText w:val="–"/>
      <w:lvlJc w:val="left"/>
      <w:pPr>
        <w:ind w:left="567" w:hanging="283"/>
      </w:pPr>
      <w:rPr>
        <w:rFonts w:hint="default" w:cs="Times New Roman" w:asciiTheme="minorHAnsi" w:hAnsiTheme="minorHAnsi"/>
      </w:rPr>
    </w:lvl>
    <w:lvl w:ilvl="2">
      <w:start w:val="1"/>
      <w:numFmt w:val="bullet"/>
      <w:lvlText w:val="‒"/>
      <w:lvlJc w:val="left"/>
      <w:pPr>
        <w:ind w:left="851" w:hanging="284"/>
      </w:pPr>
      <w:rPr>
        <w:rFonts w:hint="default" w:ascii="Arial" w:hAnsi="Arial"/>
      </w:rPr>
    </w:lvl>
    <w:lvl w:ilvl="3">
      <w:start w:val="1"/>
      <w:numFmt w:val="bullet"/>
      <w:lvlText w:val=""/>
      <w:lvlJc w:val="left"/>
      <w:pPr>
        <w:ind w:left="3164" w:hanging="360"/>
      </w:pPr>
      <w:rPr>
        <w:rFonts w:hint="default" w:ascii="Symbol" w:hAnsi="Symbol"/>
      </w:rPr>
    </w:lvl>
    <w:lvl w:ilvl="4">
      <w:start w:val="1"/>
      <w:numFmt w:val="bullet"/>
      <w:lvlText w:val="o"/>
      <w:lvlJc w:val="left"/>
      <w:pPr>
        <w:ind w:left="3884" w:hanging="360"/>
      </w:pPr>
      <w:rPr>
        <w:rFonts w:hint="default" w:ascii="Courier New" w:hAnsi="Courier New" w:cs="Courier New"/>
      </w:rPr>
    </w:lvl>
    <w:lvl w:ilvl="5">
      <w:start w:val="1"/>
      <w:numFmt w:val="bullet"/>
      <w:lvlText w:val=""/>
      <w:lvlJc w:val="left"/>
      <w:pPr>
        <w:ind w:left="4604" w:hanging="360"/>
      </w:pPr>
      <w:rPr>
        <w:rFonts w:hint="default" w:ascii="Wingdings" w:hAnsi="Wingdings"/>
      </w:rPr>
    </w:lvl>
    <w:lvl w:ilvl="6">
      <w:start w:val="1"/>
      <w:numFmt w:val="bullet"/>
      <w:lvlText w:val=""/>
      <w:lvlJc w:val="left"/>
      <w:pPr>
        <w:ind w:left="5324" w:hanging="360"/>
      </w:pPr>
      <w:rPr>
        <w:rFonts w:hint="default" w:ascii="Symbol" w:hAnsi="Symbol"/>
      </w:rPr>
    </w:lvl>
    <w:lvl w:ilvl="7">
      <w:start w:val="1"/>
      <w:numFmt w:val="bullet"/>
      <w:lvlText w:val="o"/>
      <w:lvlJc w:val="left"/>
      <w:pPr>
        <w:ind w:left="6044" w:hanging="360"/>
      </w:pPr>
      <w:rPr>
        <w:rFonts w:hint="default" w:ascii="Courier New" w:hAnsi="Courier New" w:cs="Courier New"/>
      </w:rPr>
    </w:lvl>
    <w:lvl w:ilvl="8">
      <w:start w:val="1"/>
      <w:numFmt w:val="bullet"/>
      <w:lvlText w:val=""/>
      <w:lvlJc w:val="left"/>
      <w:pPr>
        <w:ind w:left="6764" w:hanging="360"/>
      </w:pPr>
      <w:rPr>
        <w:rFonts w:hint="default" w:ascii="Wingdings" w:hAnsi="Wingdings"/>
      </w:rPr>
    </w:lvl>
  </w:abstractNum>
  <w:abstractNum w:abstractNumId="25" w15:restartNumberingAfterBreak="0">
    <w:nsid w:val="652630A6"/>
    <w:multiLevelType w:val="multilevel"/>
    <w:tmpl w:val="0066839A"/>
    <w:lvl w:ilvl="0">
      <w:start w:val="1"/>
      <w:numFmt w:val="bullet"/>
      <w:lvlText w:val="‒"/>
      <w:lvlJc w:val="left"/>
      <w:pPr>
        <w:ind w:left="284" w:hanging="284"/>
      </w:pPr>
      <w:rPr>
        <w:rFonts w:hint="default" w:ascii="Arial" w:hAnsi="Arial"/>
      </w:rPr>
    </w:lvl>
    <w:lvl w:ilvl="1">
      <w:start w:val="1"/>
      <w:numFmt w:val="bullet"/>
      <w:lvlText w:val="–"/>
      <w:lvlJc w:val="left"/>
      <w:pPr>
        <w:ind w:left="567" w:hanging="283"/>
      </w:pPr>
      <w:rPr>
        <w:rFonts w:hint="default" w:cs="Times New Roman" w:asciiTheme="minorHAnsi" w:hAnsiTheme="minorHAnsi"/>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hint="default" w:ascii="Symbol" w:hAnsi="Symbol"/>
      </w:rPr>
    </w:lvl>
    <w:lvl w:ilvl="4">
      <w:start w:val="1"/>
      <w:numFmt w:val="bullet"/>
      <w:lvlText w:val="o"/>
      <w:lvlJc w:val="left"/>
      <w:pPr>
        <w:ind w:left="3884" w:hanging="360"/>
      </w:pPr>
      <w:rPr>
        <w:rFonts w:hint="default" w:ascii="Courier New" w:hAnsi="Courier New" w:cs="Courier New"/>
      </w:rPr>
    </w:lvl>
    <w:lvl w:ilvl="5">
      <w:start w:val="1"/>
      <w:numFmt w:val="bullet"/>
      <w:lvlText w:val=""/>
      <w:lvlJc w:val="left"/>
      <w:pPr>
        <w:ind w:left="4604" w:hanging="360"/>
      </w:pPr>
      <w:rPr>
        <w:rFonts w:hint="default" w:ascii="Wingdings" w:hAnsi="Wingdings"/>
      </w:rPr>
    </w:lvl>
    <w:lvl w:ilvl="6">
      <w:start w:val="1"/>
      <w:numFmt w:val="bullet"/>
      <w:lvlText w:val=""/>
      <w:lvlJc w:val="left"/>
      <w:pPr>
        <w:ind w:left="5324" w:hanging="360"/>
      </w:pPr>
      <w:rPr>
        <w:rFonts w:hint="default" w:ascii="Symbol" w:hAnsi="Symbol"/>
      </w:rPr>
    </w:lvl>
    <w:lvl w:ilvl="7">
      <w:start w:val="1"/>
      <w:numFmt w:val="bullet"/>
      <w:lvlText w:val="o"/>
      <w:lvlJc w:val="left"/>
      <w:pPr>
        <w:ind w:left="6044" w:hanging="360"/>
      </w:pPr>
      <w:rPr>
        <w:rFonts w:hint="default" w:ascii="Courier New" w:hAnsi="Courier New" w:cs="Courier New"/>
      </w:rPr>
    </w:lvl>
    <w:lvl w:ilvl="8">
      <w:start w:val="1"/>
      <w:numFmt w:val="bullet"/>
      <w:lvlText w:val=""/>
      <w:lvlJc w:val="left"/>
      <w:pPr>
        <w:ind w:left="6764" w:hanging="360"/>
      </w:pPr>
      <w:rPr>
        <w:rFonts w:hint="default" w:ascii="Wingdings" w:hAnsi="Wingdings"/>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hint="default" w:ascii="Symbol" w:hAnsi="Symbol"/>
      </w:rPr>
    </w:lvl>
    <w:lvl w:ilvl="1" w:tplc="08070003" w:tentative="1">
      <w:start w:val="1"/>
      <w:numFmt w:val="bullet"/>
      <w:lvlText w:val="o"/>
      <w:lvlJc w:val="left"/>
      <w:pPr>
        <w:ind w:left="1440" w:hanging="360"/>
      </w:pPr>
      <w:rPr>
        <w:rFonts w:hint="default" w:ascii="Courier New" w:hAnsi="Courier New" w:cs="Courier New"/>
      </w:rPr>
    </w:lvl>
    <w:lvl w:ilvl="2" w:tplc="08070005" w:tentative="1">
      <w:start w:val="1"/>
      <w:numFmt w:val="bullet"/>
      <w:lvlText w:val=""/>
      <w:lvlJc w:val="left"/>
      <w:pPr>
        <w:ind w:left="2160" w:hanging="360"/>
      </w:pPr>
      <w:rPr>
        <w:rFonts w:hint="default" w:ascii="Wingdings" w:hAnsi="Wingdings"/>
      </w:rPr>
    </w:lvl>
    <w:lvl w:ilvl="3" w:tplc="08070001" w:tentative="1">
      <w:start w:val="1"/>
      <w:numFmt w:val="bullet"/>
      <w:lvlText w:val=""/>
      <w:lvlJc w:val="left"/>
      <w:pPr>
        <w:ind w:left="2880" w:hanging="360"/>
      </w:pPr>
      <w:rPr>
        <w:rFonts w:hint="default" w:ascii="Symbol" w:hAnsi="Symbol"/>
      </w:rPr>
    </w:lvl>
    <w:lvl w:ilvl="4" w:tplc="08070003" w:tentative="1">
      <w:start w:val="1"/>
      <w:numFmt w:val="bullet"/>
      <w:lvlText w:val="o"/>
      <w:lvlJc w:val="left"/>
      <w:pPr>
        <w:ind w:left="3600" w:hanging="360"/>
      </w:pPr>
      <w:rPr>
        <w:rFonts w:hint="default" w:ascii="Courier New" w:hAnsi="Courier New" w:cs="Courier New"/>
      </w:rPr>
    </w:lvl>
    <w:lvl w:ilvl="5" w:tplc="08070005" w:tentative="1">
      <w:start w:val="1"/>
      <w:numFmt w:val="bullet"/>
      <w:lvlText w:val=""/>
      <w:lvlJc w:val="left"/>
      <w:pPr>
        <w:ind w:left="4320" w:hanging="360"/>
      </w:pPr>
      <w:rPr>
        <w:rFonts w:hint="default" w:ascii="Wingdings" w:hAnsi="Wingdings"/>
      </w:rPr>
    </w:lvl>
    <w:lvl w:ilvl="6" w:tplc="08070001" w:tentative="1">
      <w:start w:val="1"/>
      <w:numFmt w:val="bullet"/>
      <w:lvlText w:val=""/>
      <w:lvlJc w:val="left"/>
      <w:pPr>
        <w:ind w:left="5040" w:hanging="360"/>
      </w:pPr>
      <w:rPr>
        <w:rFonts w:hint="default" w:ascii="Symbol" w:hAnsi="Symbol"/>
      </w:rPr>
    </w:lvl>
    <w:lvl w:ilvl="7" w:tplc="08070003" w:tentative="1">
      <w:start w:val="1"/>
      <w:numFmt w:val="bullet"/>
      <w:lvlText w:val="o"/>
      <w:lvlJc w:val="left"/>
      <w:pPr>
        <w:ind w:left="5760" w:hanging="360"/>
      </w:pPr>
      <w:rPr>
        <w:rFonts w:hint="default" w:ascii="Courier New" w:hAnsi="Courier New" w:cs="Courier New"/>
      </w:rPr>
    </w:lvl>
    <w:lvl w:ilvl="8" w:tplc="08070005" w:tentative="1">
      <w:start w:val="1"/>
      <w:numFmt w:val="bullet"/>
      <w:lvlText w:val=""/>
      <w:lvlJc w:val="left"/>
      <w:pPr>
        <w:ind w:left="6480" w:hanging="360"/>
      </w:pPr>
      <w:rPr>
        <w:rFonts w:hint="default" w:ascii="Wingdings" w:hAnsi="Wingdings"/>
      </w:rPr>
    </w:lvl>
  </w:abstractNum>
  <w:abstractNum w:abstractNumId="27" w15:restartNumberingAfterBreak="0">
    <w:nsid w:val="68844B84"/>
    <w:multiLevelType w:val="hybridMultilevel"/>
    <w:tmpl w:val="942E1B96"/>
    <w:lvl w:ilvl="0" w:tplc="5F5490F6">
      <w:numFmt w:val="bullet"/>
      <w:lvlText w:val="-"/>
      <w:lvlJc w:val="left"/>
      <w:pPr>
        <w:ind w:left="720" w:hanging="360"/>
      </w:pPr>
      <w:rPr>
        <w:rFonts w:hint="default" w:ascii="Arial" w:hAnsi="Arial" w:cs="Arial" w:eastAsiaTheme="minorHAnsi"/>
        <w:b/>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8" w15:restartNumberingAfterBreak="0">
    <w:nsid w:val="6AE06DE1"/>
    <w:multiLevelType w:val="multilevel"/>
    <w:tmpl w:val="94A2A070"/>
    <w:lvl w:ilvl="0">
      <w:start w:val="1"/>
      <w:numFmt w:val="bullet"/>
      <w:pStyle w:val="Aufzhlung1"/>
      <w:lvlText w:val=""/>
      <w:lvlJc w:val="left"/>
      <w:pPr>
        <w:ind w:left="397" w:hanging="113"/>
      </w:pPr>
      <w:rPr>
        <w:rFonts w:hint="default" w:ascii="Wingdings" w:hAnsi="Wingdings"/>
      </w:rPr>
    </w:lvl>
    <w:lvl w:ilvl="1">
      <w:start w:val="1"/>
      <w:numFmt w:val="bullet"/>
      <w:pStyle w:val="Aufzhlung2"/>
      <w:lvlText w:val=""/>
      <w:lvlJc w:val="left"/>
      <w:pPr>
        <w:ind w:left="510" w:hanging="113"/>
      </w:pPr>
      <w:rPr>
        <w:rFonts w:hint="default" w:ascii="Wingdings" w:hAnsi="Wingdings"/>
      </w:rPr>
    </w:lvl>
    <w:lvl w:ilvl="2">
      <w:start w:val="1"/>
      <w:numFmt w:val="bullet"/>
      <w:pStyle w:val="Aufzhlung3"/>
      <w:lvlText w:val=""/>
      <w:lvlJc w:val="left"/>
      <w:pPr>
        <w:ind w:left="624" w:hanging="114"/>
      </w:pPr>
      <w:rPr>
        <w:rFonts w:hint="default" w:ascii="Wingdings" w:hAnsi="Wingdings"/>
      </w:rPr>
    </w:lvl>
    <w:lvl w:ilvl="3">
      <w:start w:val="1"/>
      <w:numFmt w:val="bullet"/>
      <w:lvlText w:val=""/>
      <w:lvlJc w:val="left"/>
      <w:pPr>
        <w:ind w:left="3164" w:hanging="360"/>
      </w:pPr>
      <w:rPr>
        <w:rFonts w:hint="default" w:ascii="Symbol" w:hAnsi="Symbol"/>
      </w:rPr>
    </w:lvl>
    <w:lvl w:ilvl="4">
      <w:start w:val="1"/>
      <w:numFmt w:val="bullet"/>
      <w:lvlText w:val="o"/>
      <w:lvlJc w:val="left"/>
      <w:pPr>
        <w:ind w:left="3884" w:hanging="360"/>
      </w:pPr>
      <w:rPr>
        <w:rFonts w:hint="default" w:ascii="Courier New" w:hAnsi="Courier New" w:cs="Courier New"/>
      </w:rPr>
    </w:lvl>
    <w:lvl w:ilvl="5">
      <w:start w:val="1"/>
      <w:numFmt w:val="bullet"/>
      <w:lvlText w:val=""/>
      <w:lvlJc w:val="left"/>
      <w:pPr>
        <w:ind w:left="4604" w:hanging="360"/>
      </w:pPr>
      <w:rPr>
        <w:rFonts w:hint="default" w:ascii="Wingdings" w:hAnsi="Wingdings"/>
      </w:rPr>
    </w:lvl>
    <w:lvl w:ilvl="6">
      <w:start w:val="1"/>
      <w:numFmt w:val="bullet"/>
      <w:lvlText w:val=""/>
      <w:lvlJc w:val="left"/>
      <w:pPr>
        <w:ind w:left="5324" w:hanging="360"/>
      </w:pPr>
      <w:rPr>
        <w:rFonts w:hint="default" w:ascii="Symbol" w:hAnsi="Symbol"/>
      </w:rPr>
    </w:lvl>
    <w:lvl w:ilvl="7">
      <w:start w:val="1"/>
      <w:numFmt w:val="bullet"/>
      <w:lvlText w:val="o"/>
      <w:lvlJc w:val="left"/>
      <w:pPr>
        <w:ind w:left="6044" w:hanging="360"/>
      </w:pPr>
      <w:rPr>
        <w:rFonts w:hint="default" w:ascii="Courier New" w:hAnsi="Courier New" w:cs="Courier New"/>
      </w:rPr>
    </w:lvl>
    <w:lvl w:ilvl="8">
      <w:start w:val="1"/>
      <w:numFmt w:val="bullet"/>
      <w:lvlText w:val=""/>
      <w:lvlJc w:val="left"/>
      <w:pPr>
        <w:ind w:left="6764" w:hanging="360"/>
      </w:pPr>
      <w:rPr>
        <w:rFonts w:hint="default" w:ascii="Wingdings" w:hAnsi="Wingdings"/>
      </w:rPr>
    </w:lvl>
  </w:abstractNum>
  <w:abstractNum w:abstractNumId="29" w15:restartNumberingAfterBreak="0">
    <w:nsid w:val="6C985FA8"/>
    <w:multiLevelType w:val="hybridMultilevel"/>
    <w:tmpl w:val="FD1A9CFC"/>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0" w15:restartNumberingAfterBreak="0">
    <w:nsid w:val="748D127E"/>
    <w:multiLevelType w:val="multilevel"/>
    <w:tmpl w:val="08B45774"/>
    <w:lvl w:ilvl="0">
      <w:start w:val="1"/>
      <w:numFmt w:val="bullet"/>
      <w:lvlText w:val="–"/>
      <w:lvlJc w:val="left"/>
      <w:pPr>
        <w:ind w:left="284" w:hanging="284"/>
      </w:pPr>
      <w:rPr>
        <w:rFonts w:hint="default" w:ascii="Times New Roman" w:hAnsi="Times New Roman" w:cs="Times New Roman"/>
      </w:rPr>
    </w:lvl>
    <w:lvl w:ilvl="1">
      <w:start w:val="1"/>
      <w:numFmt w:val="bullet"/>
      <w:lvlText w:val="–"/>
      <w:lvlJc w:val="left"/>
      <w:pPr>
        <w:ind w:left="567" w:hanging="283"/>
      </w:pPr>
      <w:rPr>
        <w:rFonts w:hint="default" w:cs="Times New Roman" w:asciiTheme="minorHAnsi" w:hAnsiTheme="minorHAnsi"/>
      </w:rPr>
    </w:lvl>
    <w:lvl w:ilvl="2">
      <w:start w:val="1"/>
      <w:numFmt w:val="bullet"/>
      <w:lvlText w:val="•"/>
      <w:lvlJc w:val="left"/>
      <w:pPr>
        <w:ind w:left="851" w:hanging="284"/>
      </w:pPr>
      <w:rPr>
        <w:rFonts w:hint="default" w:ascii="Times New Roman" w:hAnsi="Times New Roman" w:cs="Times New Roman"/>
      </w:rPr>
    </w:lvl>
    <w:lvl w:ilvl="3">
      <w:start w:val="1"/>
      <w:numFmt w:val="bullet"/>
      <w:lvlText w:val=""/>
      <w:lvlJc w:val="left"/>
      <w:pPr>
        <w:ind w:left="3164" w:hanging="360"/>
      </w:pPr>
      <w:rPr>
        <w:rFonts w:hint="default" w:ascii="Symbol" w:hAnsi="Symbol"/>
      </w:rPr>
    </w:lvl>
    <w:lvl w:ilvl="4">
      <w:start w:val="1"/>
      <w:numFmt w:val="bullet"/>
      <w:lvlText w:val="o"/>
      <w:lvlJc w:val="left"/>
      <w:pPr>
        <w:ind w:left="3884" w:hanging="360"/>
      </w:pPr>
      <w:rPr>
        <w:rFonts w:hint="default" w:ascii="Courier New" w:hAnsi="Courier New" w:cs="Courier New"/>
      </w:rPr>
    </w:lvl>
    <w:lvl w:ilvl="5">
      <w:start w:val="1"/>
      <w:numFmt w:val="bullet"/>
      <w:lvlText w:val=""/>
      <w:lvlJc w:val="left"/>
      <w:pPr>
        <w:ind w:left="4604" w:hanging="360"/>
      </w:pPr>
      <w:rPr>
        <w:rFonts w:hint="default" w:ascii="Wingdings" w:hAnsi="Wingdings"/>
      </w:rPr>
    </w:lvl>
    <w:lvl w:ilvl="6">
      <w:start w:val="1"/>
      <w:numFmt w:val="bullet"/>
      <w:lvlText w:val=""/>
      <w:lvlJc w:val="left"/>
      <w:pPr>
        <w:ind w:left="5324" w:hanging="360"/>
      </w:pPr>
      <w:rPr>
        <w:rFonts w:hint="default" w:ascii="Symbol" w:hAnsi="Symbol"/>
      </w:rPr>
    </w:lvl>
    <w:lvl w:ilvl="7">
      <w:start w:val="1"/>
      <w:numFmt w:val="bullet"/>
      <w:lvlText w:val="o"/>
      <w:lvlJc w:val="left"/>
      <w:pPr>
        <w:ind w:left="6044" w:hanging="360"/>
      </w:pPr>
      <w:rPr>
        <w:rFonts w:hint="default" w:ascii="Courier New" w:hAnsi="Courier New" w:cs="Courier New"/>
      </w:rPr>
    </w:lvl>
    <w:lvl w:ilvl="8">
      <w:start w:val="1"/>
      <w:numFmt w:val="bullet"/>
      <w:lvlText w:val=""/>
      <w:lvlJc w:val="left"/>
      <w:pPr>
        <w:ind w:left="6764" w:hanging="360"/>
      </w:pPr>
      <w:rPr>
        <w:rFonts w:hint="default" w:ascii="Wingdings" w:hAnsi="Wingdings"/>
      </w:rPr>
    </w:lvl>
  </w:abstractNum>
  <w:abstractNum w:abstractNumId="31" w15:restartNumberingAfterBreak="0">
    <w:nsid w:val="7F5C38FB"/>
    <w:multiLevelType w:val="hybridMultilevel"/>
    <w:tmpl w:val="81749EC8"/>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2"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45">
    <w:abstractNumId w:val="33"/>
  </w:num>
  <w:num w:numId="1" w16cid:durableId="1443114384">
    <w:abstractNumId w:val="9"/>
  </w:num>
  <w:num w:numId="2" w16cid:durableId="350226021">
    <w:abstractNumId w:val="7"/>
  </w:num>
  <w:num w:numId="3" w16cid:durableId="1330062035">
    <w:abstractNumId w:val="6"/>
  </w:num>
  <w:num w:numId="4" w16cid:durableId="1518811878">
    <w:abstractNumId w:val="5"/>
  </w:num>
  <w:num w:numId="5" w16cid:durableId="283736367">
    <w:abstractNumId w:val="4"/>
  </w:num>
  <w:num w:numId="6" w16cid:durableId="1712456399">
    <w:abstractNumId w:val="8"/>
  </w:num>
  <w:num w:numId="7" w16cid:durableId="366754741">
    <w:abstractNumId w:val="3"/>
  </w:num>
  <w:num w:numId="8" w16cid:durableId="457188925">
    <w:abstractNumId w:val="2"/>
  </w:num>
  <w:num w:numId="9" w16cid:durableId="151339554">
    <w:abstractNumId w:val="1"/>
  </w:num>
  <w:num w:numId="10" w16cid:durableId="1137575796">
    <w:abstractNumId w:val="0"/>
  </w:num>
  <w:num w:numId="11" w16cid:durableId="1247419677">
    <w:abstractNumId w:val="29"/>
  </w:num>
  <w:num w:numId="12" w16cid:durableId="650520559">
    <w:abstractNumId w:val="21"/>
  </w:num>
  <w:num w:numId="13" w16cid:durableId="208809592">
    <w:abstractNumId w:val="17"/>
  </w:num>
  <w:num w:numId="14" w16cid:durableId="1654142716">
    <w:abstractNumId w:val="32"/>
  </w:num>
  <w:num w:numId="15" w16cid:durableId="2137720277">
    <w:abstractNumId w:val="30"/>
  </w:num>
  <w:num w:numId="16" w16cid:durableId="581304841">
    <w:abstractNumId w:val="12"/>
  </w:num>
  <w:num w:numId="17" w16cid:durableId="846409882">
    <w:abstractNumId w:val="18"/>
  </w:num>
  <w:num w:numId="18" w16cid:durableId="122914978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6978841">
    <w:abstractNumId w:val="28"/>
  </w:num>
  <w:num w:numId="20" w16cid:durableId="1038623980">
    <w:abstractNumId w:val="16"/>
  </w:num>
  <w:num w:numId="21" w16cid:durableId="1879009332">
    <w:abstractNumId w:val="25"/>
  </w:num>
  <w:num w:numId="22" w16cid:durableId="2057467316">
    <w:abstractNumId w:val="24"/>
  </w:num>
  <w:num w:numId="23" w16cid:durableId="1586300967">
    <w:abstractNumId w:val="14"/>
  </w:num>
  <w:num w:numId="24" w16cid:durableId="1162313585">
    <w:abstractNumId w:val="19"/>
  </w:num>
  <w:num w:numId="25" w16cid:durableId="710808218">
    <w:abstractNumId w:val="26"/>
  </w:num>
  <w:num w:numId="26" w16cid:durableId="853303095">
    <w:abstractNumId w:val="22"/>
  </w:num>
  <w:num w:numId="27" w16cid:durableId="56099567">
    <w:abstractNumId w:val="15"/>
  </w:num>
  <w:num w:numId="28" w16cid:durableId="1456095541">
    <w:abstractNumId w:val="11"/>
  </w:num>
  <w:num w:numId="29" w16cid:durableId="476385873">
    <w:abstractNumId w:val="23"/>
  </w:num>
  <w:num w:numId="30" w16cid:durableId="1389457129">
    <w:abstractNumId w:val="10"/>
  </w:num>
  <w:num w:numId="31" w16cid:durableId="19810313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489257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188756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678322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137230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809272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224609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32869752">
    <w:abstractNumId w:val="20"/>
  </w:num>
  <w:num w:numId="39" w16cid:durableId="2017725049">
    <w:abstractNumId w:val="13"/>
  </w:num>
  <w:num w:numId="40" w16cid:durableId="14669681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446851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95833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22583762">
    <w:abstractNumId w:val="31"/>
  </w:num>
  <w:num w:numId="44" w16cid:durableId="89815899">
    <w:abstractNumId w:val="27"/>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66"/>
  <w:removeDateAndTime/>
  <w:hideSpellingErrors/>
  <w:hideGrammaticalErrors/>
  <w:activeWritingStyle w:lang="es-ES" w:vendorID="64" w:dllVersion="0" w:nlCheck="1" w:checkStyle="0" w:appName="MSWord"/>
  <w:proofState w:spelling="clean" w:grammar="dirty"/>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trackRevisions w:val="false"/>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3F1"/>
    <w:rsid w:val="00000000"/>
    <w:rsid w:val="00002978"/>
    <w:rsid w:val="0001010F"/>
    <w:rsid w:val="00010D5B"/>
    <w:rsid w:val="00013B11"/>
    <w:rsid w:val="00014DD6"/>
    <w:rsid w:val="00025CEC"/>
    <w:rsid w:val="000266B7"/>
    <w:rsid w:val="00032B92"/>
    <w:rsid w:val="000409C8"/>
    <w:rsid w:val="00041700"/>
    <w:rsid w:val="00047C3E"/>
    <w:rsid w:val="00063BC2"/>
    <w:rsid w:val="00064A98"/>
    <w:rsid w:val="000701F1"/>
    <w:rsid w:val="00071417"/>
    <w:rsid w:val="00071780"/>
    <w:rsid w:val="00077BA3"/>
    <w:rsid w:val="000803EB"/>
    <w:rsid w:val="000865DA"/>
    <w:rsid w:val="000879BA"/>
    <w:rsid w:val="00090380"/>
    <w:rsid w:val="0009361B"/>
    <w:rsid w:val="0009504C"/>
    <w:rsid w:val="00096E8E"/>
    <w:rsid w:val="00097522"/>
    <w:rsid w:val="000A06D7"/>
    <w:rsid w:val="000A12E8"/>
    <w:rsid w:val="000A1884"/>
    <w:rsid w:val="000A1B47"/>
    <w:rsid w:val="000A24EC"/>
    <w:rsid w:val="000A621D"/>
    <w:rsid w:val="000B183F"/>
    <w:rsid w:val="000B595D"/>
    <w:rsid w:val="000B5BAB"/>
    <w:rsid w:val="000B747F"/>
    <w:rsid w:val="000C3F85"/>
    <w:rsid w:val="000C43F1"/>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613"/>
    <w:rsid w:val="00140D1D"/>
    <w:rsid w:val="00141AA4"/>
    <w:rsid w:val="00142A95"/>
    <w:rsid w:val="00144122"/>
    <w:rsid w:val="00154677"/>
    <w:rsid w:val="00157ECA"/>
    <w:rsid w:val="00161237"/>
    <w:rsid w:val="00162571"/>
    <w:rsid w:val="0016717F"/>
    <w:rsid w:val="0016774B"/>
    <w:rsid w:val="00167916"/>
    <w:rsid w:val="00171870"/>
    <w:rsid w:val="00192B6A"/>
    <w:rsid w:val="00192F98"/>
    <w:rsid w:val="001A3606"/>
    <w:rsid w:val="001A43BD"/>
    <w:rsid w:val="001A52F4"/>
    <w:rsid w:val="001B38DB"/>
    <w:rsid w:val="001D0FCA"/>
    <w:rsid w:val="001E73F4"/>
    <w:rsid w:val="001F4A7E"/>
    <w:rsid w:val="001F4B8C"/>
    <w:rsid w:val="001F4F9B"/>
    <w:rsid w:val="00220B9C"/>
    <w:rsid w:val="00221CAB"/>
    <w:rsid w:val="0022685B"/>
    <w:rsid w:val="0023018C"/>
    <w:rsid w:val="0023205B"/>
    <w:rsid w:val="00233772"/>
    <w:rsid w:val="0023413A"/>
    <w:rsid w:val="0024191E"/>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8C"/>
    <w:rsid w:val="002F68A2"/>
    <w:rsid w:val="003020C7"/>
    <w:rsid w:val="0030245A"/>
    <w:rsid w:val="00303B73"/>
    <w:rsid w:val="00304179"/>
    <w:rsid w:val="00307E76"/>
    <w:rsid w:val="00316A44"/>
    <w:rsid w:val="0032330D"/>
    <w:rsid w:val="00333A1B"/>
    <w:rsid w:val="003413D7"/>
    <w:rsid w:val="00350607"/>
    <w:rsid w:val="003507D0"/>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E38C2"/>
    <w:rsid w:val="003F1A56"/>
    <w:rsid w:val="003F2444"/>
    <w:rsid w:val="00400DD2"/>
    <w:rsid w:val="0040389A"/>
    <w:rsid w:val="00412346"/>
    <w:rsid w:val="00414D43"/>
    <w:rsid w:val="0042454D"/>
    <w:rsid w:val="00426067"/>
    <w:rsid w:val="00444695"/>
    <w:rsid w:val="00452D49"/>
    <w:rsid w:val="00471D34"/>
    <w:rsid w:val="004721E6"/>
    <w:rsid w:val="00474E13"/>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1935"/>
    <w:rsid w:val="005845E0"/>
    <w:rsid w:val="00585824"/>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0210"/>
    <w:rsid w:val="0066128D"/>
    <w:rsid w:val="00661A71"/>
    <w:rsid w:val="00672E90"/>
    <w:rsid w:val="006817F2"/>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28AC"/>
    <w:rsid w:val="007B48A7"/>
    <w:rsid w:val="007B5396"/>
    <w:rsid w:val="007C0B2A"/>
    <w:rsid w:val="007C5804"/>
    <w:rsid w:val="007E0460"/>
    <w:rsid w:val="007E3891"/>
    <w:rsid w:val="007E4DE4"/>
    <w:rsid w:val="007E4FBD"/>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6629E"/>
    <w:rsid w:val="00870017"/>
    <w:rsid w:val="00874E49"/>
    <w:rsid w:val="00875045"/>
    <w:rsid w:val="00876898"/>
    <w:rsid w:val="00883CC4"/>
    <w:rsid w:val="00885520"/>
    <w:rsid w:val="008953A3"/>
    <w:rsid w:val="008A0CD1"/>
    <w:rsid w:val="008A6501"/>
    <w:rsid w:val="008C30BF"/>
    <w:rsid w:val="008D4DAA"/>
    <w:rsid w:val="008F716A"/>
    <w:rsid w:val="009078E6"/>
    <w:rsid w:val="009111CE"/>
    <w:rsid w:val="00916BDE"/>
    <w:rsid w:val="009235A2"/>
    <w:rsid w:val="0093619F"/>
    <w:rsid w:val="00942472"/>
    <w:rsid w:val="009427E5"/>
    <w:rsid w:val="009454B7"/>
    <w:rsid w:val="00954653"/>
    <w:rsid w:val="00957F8B"/>
    <w:rsid w:val="009613D8"/>
    <w:rsid w:val="00961E8E"/>
    <w:rsid w:val="009621C4"/>
    <w:rsid w:val="00962656"/>
    <w:rsid w:val="00963664"/>
    <w:rsid w:val="00972302"/>
    <w:rsid w:val="00974275"/>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13F9"/>
    <w:rsid w:val="00A02378"/>
    <w:rsid w:val="00A06F53"/>
    <w:rsid w:val="00A11D50"/>
    <w:rsid w:val="00A14270"/>
    <w:rsid w:val="00A14504"/>
    <w:rsid w:val="00A177A0"/>
    <w:rsid w:val="00A211F7"/>
    <w:rsid w:val="00A43EDD"/>
    <w:rsid w:val="00A50DA6"/>
    <w:rsid w:val="00A53B1F"/>
    <w:rsid w:val="00A5451D"/>
    <w:rsid w:val="00A55C83"/>
    <w:rsid w:val="00A57815"/>
    <w:rsid w:val="00A62F82"/>
    <w:rsid w:val="00A62FAD"/>
    <w:rsid w:val="00A70CDC"/>
    <w:rsid w:val="00A7133D"/>
    <w:rsid w:val="00A74ED7"/>
    <w:rsid w:val="00A77718"/>
    <w:rsid w:val="00A7788C"/>
    <w:rsid w:val="00A960B8"/>
    <w:rsid w:val="00AA42F0"/>
    <w:rsid w:val="00AA5DDC"/>
    <w:rsid w:val="00AA7046"/>
    <w:rsid w:val="00AB29A8"/>
    <w:rsid w:val="00AB605E"/>
    <w:rsid w:val="00AC0DF9"/>
    <w:rsid w:val="00AC2D5B"/>
    <w:rsid w:val="00AC3C0A"/>
    <w:rsid w:val="00AD2BA2"/>
    <w:rsid w:val="00AD36B2"/>
    <w:rsid w:val="00AD5C8F"/>
    <w:rsid w:val="00AE4EFF"/>
    <w:rsid w:val="00AE6EB7"/>
    <w:rsid w:val="00AF3595"/>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47BF2"/>
    <w:rsid w:val="00B5057C"/>
    <w:rsid w:val="00B5333E"/>
    <w:rsid w:val="00B53FA1"/>
    <w:rsid w:val="00B6082A"/>
    <w:rsid w:val="00B60A5C"/>
    <w:rsid w:val="00B622CF"/>
    <w:rsid w:val="00B70860"/>
    <w:rsid w:val="00B70D03"/>
    <w:rsid w:val="00B7449D"/>
    <w:rsid w:val="00B75AD3"/>
    <w:rsid w:val="00B803E7"/>
    <w:rsid w:val="00B819A0"/>
    <w:rsid w:val="00B82E14"/>
    <w:rsid w:val="00B870F7"/>
    <w:rsid w:val="00B97484"/>
    <w:rsid w:val="00BA2B5A"/>
    <w:rsid w:val="00BA4DDE"/>
    <w:rsid w:val="00BB0EB7"/>
    <w:rsid w:val="00BB1DA6"/>
    <w:rsid w:val="00BB206A"/>
    <w:rsid w:val="00BB4ABB"/>
    <w:rsid w:val="00BB4CF6"/>
    <w:rsid w:val="00BC080A"/>
    <w:rsid w:val="00BC655F"/>
    <w:rsid w:val="00BC6DFF"/>
    <w:rsid w:val="00BD09F9"/>
    <w:rsid w:val="00BD4B8E"/>
    <w:rsid w:val="00BE1E62"/>
    <w:rsid w:val="00BF3474"/>
    <w:rsid w:val="00BF52B2"/>
    <w:rsid w:val="00BF7052"/>
    <w:rsid w:val="00C0158D"/>
    <w:rsid w:val="00C05FAB"/>
    <w:rsid w:val="00C12431"/>
    <w:rsid w:val="00C25656"/>
    <w:rsid w:val="00C26A0C"/>
    <w:rsid w:val="00C30C28"/>
    <w:rsid w:val="00C3674D"/>
    <w:rsid w:val="00C43EDE"/>
    <w:rsid w:val="00C44DA6"/>
    <w:rsid w:val="00C51D2F"/>
    <w:rsid w:val="00C60AC3"/>
    <w:rsid w:val="00C65DF3"/>
    <w:rsid w:val="00C7169E"/>
    <w:rsid w:val="00C73727"/>
    <w:rsid w:val="00C73FB3"/>
    <w:rsid w:val="00C7497F"/>
    <w:rsid w:val="00C83FC5"/>
    <w:rsid w:val="00C97801"/>
    <w:rsid w:val="00CA348A"/>
    <w:rsid w:val="00CA580D"/>
    <w:rsid w:val="00CA5C25"/>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19DE"/>
    <w:rsid w:val="00D22F88"/>
    <w:rsid w:val="00D30E68"/>
    <w:rsid w:val="00D31037"/>
    <w:rsid w:val="00D317E7"/>
    <w:rsid w:val="00D36D26"/>
    <w:rsid w:val="00D3716A"/>
    <w:rsid w:val="00D57397"/>
    <w:rsid w:val="00D61996"/>
    <w:rsid w:val="00D654CD"/>
    <w:rsid w:val="00D6722C"/>
    <w:rsid w:val="00D678C7"/>
    <w:rsid w:val="00D70C5D"/>
    <w:rsid w:val="00D8261A"/>
    <w:rsid w:val="00D93D07"/>
    <w:rsid w:val="00D9415C"/>
    <w:rsid w:val="00D9553C"/>
    <w:rsid w:val="00D97380"/>
    <w:rsid w:val="00DA469E"/>
    <w:rsid w:val="00DA716B"/>
    <w:rsid w:val="00DB03A8"/>
    <w:rsid w:val="00DB45F8"/>
    <w:rsid w:val="00DB4C76"/>
    <w:rsid w:val="00DB6111"/>
    <w:rsid w:val="00DB637F"/>
    <w:rsid w:val="00DB7675"/>
    <w:rsid w:val="00DC5FF6"/>
    <w:rsid w:val="00DD7C13"/>
    <w:rsid w:val="00DE1012"/>
    <w:rsid w:val="00DF1730"/>
    <w:rsid w:val="00DF33CE"/>
    <w:rsid w:val="00E02743"/>
    <w:rsid w:val="00E24109"/>
    <w:rsid w:val="00E25DCD"/>
    <w:rsid w:val="00E269E1"/>
    <w:rsid w:val="00E3269B"/>
    <w:rsid w:val="00E326FF"/>
    <w:rsid w:val="00E32E4D"/>
    <w:rsid w:val="00E345CF"/>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 w:val="00FF71B8"/>
    <w:rsid w:val="0A2F1448"/>
    <w:rsid w:val="0B66F87E"/>
    <w:rsid w:val="24C69590"/>
    <w:rsid w:val="25A60007"/>
    <w:rsid w:val="28649FA3"/>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5E770"/>
  <w15:docId w15:val="{C774D976-73BF-8844-BE82-372ADCBDA5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uiPriority="35"/>
    <w:lsdException w:name="table of figures" w:uiPriority="99"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uiPriority="99"/>
    <w:lsdException w:name="endnote reference" w:uiPriority="99" w:semiHidden="1" w:unhideWhenUsed="1"/>
    <w:lsdException w:name="endnote text" w:uiPriority="99"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9"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99"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uiPriority="99" w:semiHidden="1" w:unhideWhenUsed="1"/>
    <w:lsdException w:name="Strong" w:uiPriority="1" w:qFormat="1"/>
    <w:lsdException w:name="Emphasis" w:uiPriority="20" w:semiHidden="1" w:unhideWhenUsed="1"/>
    <w:lsdException w:name="Document Map" w:semiHidden="1" w:unhideWhenUsed="1"/>
    <w:lsdException w:name="Plain Text" w:semiHidden="1" w:unhideWhenUsed="1"/>
    <w:lsdException w:name="E-mail Signature" w:semiHidden="1" w:unhideWhenUsed="1"/>
    <w:lsdException w:name="HTML Top of Form" w:uiPriority="99" w:semiHidden="1" w:unhideWhenUsed="1"/>
    <w:lsdException w:name="HTML Bottom of Form" w:uiPriority="99"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semiHidden="1" w:unhideWhenUsed="1"/>
    <w:lsdException w:name="annotation subject" w:semiHidden="1" w:unhideWhenUsed="1"/>
    <w:lsdException w:name="No List" w:uiPriority="99" w:semiHidden="1" w:unhideWhenUsed="1"/>
    <w:lsdException w:name="Outline List 1" w:uiPriority="99" w:semiHidden="1" w:unhideWhenUsed="1"/>
    <w:lsdException w:name="Outline List 2" w:uiPriority="99" w:semiHidden="1" w:unhideWhenUsed="1"/>
    <w:lsdException w:name="Outline List 3" w:uiPriority="99" w:semiHidden="1" w:unhideWhenUsed="1"/>
    <w:lsdException w:name="Table Simple 1" w:uiPriority="99" w:semiHidden="1" w:unhideWhenUsed="1"/>
    <w:lsdException w:name="Table Simple 2" w:uiPriority="99" w:semiHidden="1" w:unhideWhenUsed="1"/>
    <w:lsdException w:name="Table Simple 3" w:uiPriority="99" w:semiHidden="1" w:unhideWhenUsed="1"/>
    <w:lsdException w:name="Table Classic 1" w:uiPriority="99" w:semiHidden="1" w:unhideWhenUsed="1"/>
    <w:lsdException w:name="Table Classic 2" w:uiPriority="99" w:semiHidden="1" w:unhideWhenUsed="1"/>
    <w:lsdException w:name="Table Classic 3" w:uiPriority="99" w:semiHidden="1" w:unhideWhenUsed="1"/>
    <w:lsdException w:name="Table Classic 4" w:uiPriority="99" w:semiHidden="1" w:unhideWhenUsed="1"/>
    <w:lsdException w:name="Table Colorful 1" w:uiPriority="99" w:semiHidden="1" w:unhideWhenUsed="1"/>
    <w:lsdException w:name="Table Colorful 2" w:uiPriority="99" w:semiHidden="1" w:unhideWhenUsed="1"/>
    <w:lsdException w:name="Table Colorful 3" w:uiPriority="99" w:semiHidden="1" w:unhideWhenUsed="1"/>
    <w:lsdException w:name="Table Columns 1" w:uiPriority="99" w:semiHidden="1" w:unhideWhenUsed="1"/>
    <w:lsdException w:name="Table Columns 2" w:uiPriority="99" w:semiHidden="1" w:unhideWhenUsed="1"/>
    <w:lsdException w:name="Table Columns 3" w:uiPriority="99" w:semiHidden="1" w:unhideWhenUsed="1"/>
    <w:lsdException w:name="Table Columns 4" w:uiPriority="99" w:semiHidden="1" w:unhideWhenUsed="1"/>
    <w:lsdException w:name="Table Columns 5" w:uiPriority="99" w:semiHidden="1" w:unhideWhenUsed="1"/>
    <w:lsdException w:name="Table Grid 1" w:uiPriority="99" w:semiHidden="1" w:unhideWhenUsed="1"/>
    <w:lsdException w:name="Table Grid 2" w:uiPriority="99" w:semiHidden="1" w:unhideWhenUsed="1"/>
    <w:lsdException w:name="Table Grid 3" w:uiPriority="99" w:semiHidden="1" w:unhideWhenUsed="1"/>
    <w:lsdException w:name="Table Grid 4" w:uiPriority="99" w:semiHidden="1" w:unhideWhenUsed="1"/>
    <w:lsdException w:name="Table Grid 5" w:uiPriority="99" w:semiHidden="1" w:unhideWhenUsed="1"/>
    <w:lsdException w:name="Table Grid 6" w:uiPriority="99" w:semiHidden="1" w:unhideWhenUsed="1"/>
    <w:lsdException w:name="Table Grid 7" w:uiPriority="99" w:semiHidden="1" w:unhideWhenUsed="1"/>
    <w:lsdException w:name="Table Grid 8" w:uiPriority="99" w:semiHidden="1" w:unhideWhenUsed="1"/>
    <w:lsdException w:name="Table List 1" w:uiPriority="99" w:semiHidden="1" w:unhideWhenUsed="1"/>
    <w:lsdException w:name="Table List 2" w:uiPriority="99" w:semiHidden="1" w:unhideWhenUsed="1"/>
    <w:lsdException w:name="Table List 3" w:uiPriority="99" w:semiHidden="1" w:unhideWhenUsed="1"/>
    <w:lsdException w:name="Table List 4" w:uiPriority="99" w:semiHidden="1" w:unhideWhenUsed="1"/>
    <w:lsdException w:name="Table List 5" w:uiPriority="99" w:semiHidden="1" w:unhideWhenUsed="1"/>
    <w:lsdException w:name="Table List 6" w:uiPriority="99" w:semiHidden="1" w:unhideWhenUsed="1"/>
    <w:lsdException w:name="Table List 7" w:uiPriority="99" w:semiHidden="1" w:unhideWhenUsed="1"/>
    <w:lsdException w:name="Table List 8" w:uiPriority="99" w:semiHidden="1" w:unhideWhenUsed="1"/>
    <w:lsdException w:name="Table 3D effects 1" w:uiPriority="99" w:semiHidden="1" w:unhideWhenUsed="1"/>
    <w:lsdException w:name="Table 3D effects 2" w:uiPriority="99" w:semiHidden="1" w:unhideWhenUsed="1"/>
    <w:lsdException w:name="Table 3D effects 3" w:uiPriority="99" w:semiHidden="1" w:unhideWhenUsed="1"/>
    <w:lsdException w:name="Table Contemporary" w:uiPriority="99" w:semiHidden="1" w:unhideWhenUsed="1"/>
    <w:lsdException w:name="Table Elegant" w:uiPriority="99" w:semiHidden="1" w:unhideWhenUsed="1"/>
    <w:lsdException w:name="Table Professional" w:uiPriority="99" w:semiHidden="1" w:unhideWhenUsed="1"/>
    <w:lsdException w:name="Table Subtle 1" w:uiPriority="99" w:semiHidden="1" w:unhideWhenUsed="1"/>
    <w:lsdException w:name="Table Subtle 2" w:uiPriority="99" w:semiHidden="1" w:unhideWhenUsed="1"/>
    <w:lsdException w:name="Table Web 1" w:uiPriority="99" w:semiHidden="1" w:unhideWhenUsed="1"/>
    <w:lsdException w:name="Table Web 2" w:uiPriority="99" w:semiHidden="1" w:unhideWhenUsed="1"/>
    <w:lsdException w:name="Table Web 3" w:uiPriority="99" w:semiHidden="1" w:unhideWhenUsed="1"/>
    <w:lsdException w:name="Balloon Text" w:uiPriority="99" w:semiHidden="1" w:unhideWhenUsed="1"/>
    <w:lsdException w:name="Table Grid" w:uiPriority="59"/>
    <w:lsdException w:name="Table Theme" w:uiPriority="99" w:semiHidden="1" w:unhideWhenUsed="1"/>
    <w:lsdException w:name="Placeholder Text" w:semiHidden="1"/>
    <w:lsdException w:name="No Spacing" w:uiPriority="1"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semiHidden="1" w:unhideWhenUsed="1"/>
    <w:lsdException w:name="Intense Quote" w:uiPriority="30"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lsdException w:name="Intense Emphasis" w:uiPriority="21" w:semiHidden="1" w:unhideWhenUsed="1"/>
    <w:lsdException w:name="Subtle Reference" w:uiPriority="31" w:semiHidden="1"/>
    <w:lsdException w:name="Intense Reference" w:uiPriority="32" w:semiHidden="1" w:unhideWhenUsed="1"/>
    <w:lsdException w:name="Book Title" w:uiPriority="33" w:semiHidden="1"/>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hAnsiTheme="majorHAnsi" w:eastAsiaTheme="majorEastAsia"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hAnsiTheme="majorHAnsi" w:eastAsiaTheme="majorEastAsia"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hAnsiTheme="majorHAnsi" w:eastAsiaTheme="majorEastAsia"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hAnsiTheme="majorHAnsi" w:eastAsiaTheme="majorEastAsia"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hAnsiTheme="majorHAnsi" w:eastAsiaTheme="majorEastAsia"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hAnsiTheme="majorHAnsi" w:eastAsiaTheme="majorEastAsia"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hAnsiTheme="majorHAnsi" w:eastAsiaTheme="majorEastAsia"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styleId="KopfzeileZchn" w:customStyle="1">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styleId="FuzeileZchn" w:customStyle="1">
    <w:name w:val="Fußzeile Zchn"/>
    <w:basedOn w:val="Absatz-Standardschriftart"/>
    <w:link w:val="Fuzeile"/>
    <w:uiPriority w:val="94"/>
    <w:semiHidden/>
    <w:rsid w:val="00B7449D"/>
    <w:rPr>
      <w:sz w:val="17"/>
      <w:szCs w:val="17"/>
    </w:rPr>
  </w:style>
  <w:style w:type="paragraph" w:styleId="EinfAbs" w:customStyle="1">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erschrift1Zchn" w:customStyle="1">
    <w:name w:val="Überschrift 1 Zchn"/>
    <w:basedOn w:val="Absatz-Standardschriftart"/>
    <w:link w:val="berschrift1"/>
    <w:uiPriority w:val="9"/>
    <w:rsid w:val="00E91E28"/>
    <w:rPr>
      <w:rFonts w:asciiTheme="majorHAnsi" w:hAnsiTheme="majorHAnsi" w:eastAsiaTheme="majorEastAsia" w:cstheme="majorBidi"/>
      <w:sz w:val="26"/>
      <w:szCs w:val="28"/>
      <w14:numSpacing w14:val="tabular"/>
    </w:rPr>
  </w:style>
  <w:style w:type="character" w:styleId="berschrift2Zchn" w:customStyle="1">
    <w:name w:val="Überschrift 2 Zchn"/>
    <w:basedOn w:val="Absatz-Standardschriftart"/>
    <w:link w:val="berschrift2"/>
    <w:uiPriority w:val="9"/>
    <w:rsid w:val="001A52F4"/>
    <w:rPr>
      <w:rFonts w:asciiTheme="majorHAnsi" w:hAnsiTheme="majorHAnsi" w:eastAsiaTheme="majorEastAsia"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hAnsiTheme="majorHAnsi" w:eastAsiaTheme="majorEastAsia" w:cstheme="majorBidi"/>
      <w:sz w:val="36"/>
      <w:szCs w:val="52"/>
    </w:rPr>
  </w:style>
  <w:style w:type="character" w:styleId="TitelZchn" w:customStyle="1">
    <w:name w:val="Titel Zchn"/>
    <w:basedOn w:val="Absatz-Standardschriftart"/>
    <w:link w:val="Titel"/>
    <w:uiPriority w:val="11"/>
    <w:rsid w:val="00EC6473"/>
    <w:rPr>
      <w:rFonts w:asciiTheme="majorHAnsi" w:hAnsiTheme="majorHAnsi" w:eastAsiaTheme="majorEastAsia" w:cstheme="majorBidi"/>
      <w:sz w:val="36"/>
      <w:szCs w:val="52"/>
      <w14:numSpacing w14:val="tabular"/>
    </w:rPr>
  </w:style>
  <w:style w:type="paragraph" w:styleId="Brieftitel" w:customStyle="1">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styleId="BrieftitelZchn" w:customStyle="1">
    <w:name w:val="Brieftitel Zchn"/>
    <w:basedOn w:val="Absatz-Standardschriftart"/>
    <w:link w:val="Brieftitel"/>
    <w:uiPriority w:val="14"/>
    <w:rsid w:val="00A53B1F"/>
    <w:rPr>
      <w:rFonts w:asciiTheme="majorHAnsi" w:hAnsiTheme="majorHAnsi"/>
      <w:bCs/>
      <w:sz w:val="26"/>
      <w:szCs w:val="26"/>
    </w:rPr>
  </w:style>
  <w:style w:type="paragraph" w:styleId="Kontaktangaben" w:customStyle="1">
    <w:name w:val="Kontaktangaben"/>
    <w:basedOn w:val="Standard"/>
    <w:semiHidden/>
    <w:rsid w:val="00E73CB2"/>
    <w:pPr>
      <w:tabs>
        <w:tab w:val="left" w:pos="709"/>
      </w:tabs>
      <w:spacing w:line="220" w:lineRule="atLeast"/>
    </w:pPr>
    <w:rPr>
      <w:spacing w:val="2"/>
      <w:sz w:val="16"/>
      <w:szCs w:val="16"/>
    </w:rPr>
  </w:style>
  <w:style w:type="table" w:styleId="KlassischeTabelle" w:customStyle="1">
    <w:name w:val="Klassische Tabelle"/>
    <w:basedOn w:val="NormaleTabelle"/>
    <w:next w:val="Tabellenraster"/>
    <w:uiPriority w:val="59"/>
    <w:rsid w:val="001A52F4"/>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styleId="berschrift3Zchn" w:customStyle="1">
    <w:name w:val="Überschrift 3 Zchn"/>
    <w:basedOn w:val="Absatz-Standardschriftart"/>
    <w:link w:val="berschrift3"/>
    <w:uiPriority w:val="9"/>
    <w:rsid w:val="001A52F4"/>
    <w:rPr>
      <w:rFonts w:asciiTheme="majorHAnsi" w:hAnsiTheme="majorHAnsi" w:eastAsiaTheme="majorEastAsia" w:cstheme="majorBidi"/>
      <w:bCs/>
      <w:szCs w:val="24"/>
    </w:rPr>
  </w:style>
  <w:style w:type="character" w:styleId="berschrift4Zchn" w:customStyle="1">
    <w:name w:val="Überschrift 4 Zchn"/>
    <w:basedOn w:val="Absatz-Standardschriftart"/>
    <w:link w:val="berschrift4"/>
    <w:uiPriority w:val="9"/>
    <w:semiHidden/>
    <w:rsid w:val="00747DEC"/>
    <w:rPr>
      <w:rFonts w:asciiTheme="majorHAnsi" w:hAnsiTheme="majorHAnsi" w:eastAsiaTheme="majorEastAsia" w:cstheme="majorBidi"/>
    </w:rPr>
  </w:style>
  <w:style w:type="character" w:styleId="berschrift5Zchn" w:customStyle="1">
    <w:name w:val="Überschrift 5 Zchn"/>
    <w:basedOn w:val="Absatz-Standardschriftart"/>
    <w:link w:val="berschrift5"/>
    <w:uiPriority w:val="9"/>
    <w:semiHidden/>
    <w:rsid w:val="00747DEC"/>
    <w:rPr>
      <w:rFonts w:asciiTheme="majorHAnsi" w:hAnsiTheme="majorHAnsi" w:eastAsiaTheme="majorEastAsia" w:cstheme="majorBidi"/>
    </w:rPr>
  </w:style>
  <w:style w:type="character" w:styleId="berschrift6Zchn" w:customStyle="1">
    <w:name w:val="Überschrift 6 Zchn"/>
    <w:basedOn w:val="Absatz-Standardschriftart"/>
    <w:link w:val="berschrift6"/>
    <w:uiPriority w:val="9"/>
    <w:semiHidden/>
    <w:rsid w:val="00D61996"/>
    <w:rPr>
      <w:rFonts w:asciiTheme="majorHAnsi" w:hAnsiTheme="majorHAnsi" w:eastAsiaTheme="majorEastAsia" w:cstheme="majorBidi"/>
    </w:rPr>
  </w:style>
  <w:style w:type="character" w:styleId="berschrift7Zchn" w:customStyle="1">
    <w:name w:val="Überschrift 7 Zchn"/>
    <w:basedOn w:val="Absatz-Standardschriftart"/>
    <w:link w:val="berschrift7"/>
    <w:uiPriority w:val="9"/>
    <w:semiHidden/>
    <w:rsid w:val="00D61996"/>
    <w:rPr>
      <w:rFonts w:asciiTheme="majorHAnsi" w:hAnsiTheme="majorHAnsi" w:eastAsiaTheme="majorEastAsia" w:cstheme="majorBidi"/>
      <w:i/>
      <w:iCs/>
    </w:rPr>
  </w:style>
  <w:style w:type="character" w:styleId="berschrift8Zchn" w:customStyle="1">
    <w:name w:val="Überschrift 8 Zchn"/>
    <w:basedOn w:val="Absatz-Standardschriftart"/>
    <w:link w:val="berschrift8"/>
    <w:uiPriority w:val="9"/>
    <w:semiHidden/>
    <w:rsid w:val="00D61996"/>
    <w:rPr>
      <w:rFonts w:asciiTheme="majorHAnsi" w:hAnsiTheme="majorHAnsi" w:eastAsiaTheme="majorEastAsia" w:cstheme="majorBidi"/>
      <w:color w:val="272727" w:themeColor="text1" w:themeTint="D8"/>
      <w:sz w:val="21"/>
      <w:szCs w:val="21"/>
    </w:rPr>
  </w:style>
  <w:style w:type="character" w:styleId="berschrift9Zchn" w:customStyle="1">
    <w:name w:val="Überschrift 9 Zchn"/>
    <w:basedOn w:val="Absatz-Standardschriftart"/>
    <w:link w:val="berschrift9"/>
    <w:uiPriority w:val="9"/>
    <w:semiHidden/>
    <w:rsid w:val="00D61996"/>
    <w:rPr>
      <w:rFonts w:asciiTheme="majorHAnsi" w:hAnsiTheme="majorHAnsi" w:eastAsiaTheme="majorEastAsia" w:cstheme="majorBidi"/>
      <w:i/>
      <w:iCs/>
      <w:color w:val="272727" w:themeColor="text1" w:themeTint="D8"/>
      <w:sz w:val="21"/>
      <w:szCs w:val="21"/>
    </w:rPr>
  </w:style>
  <w:style w:type="paragraph" w:styleId="Aufzhlung1" w:customStyle="1">
    <w:name w:val="Aufzählung 1"/>
    <w:basedOn w:val="Listenabsatz"/>
    <w:uiPriority w:val="6"/>
    <w:qFormat/>
    <w:rsid w:val="003D0FAA"/>
    <w:pPr>
      <w:numPr>
        <w:numId w:val="19"/>
      </w:numPr>
    </w:pPr>
  </w:style>
  <w:style w:type="paragraph" w:styleId="Traktandum-Text" w:customStyle="1">
    <w:name w:val="Traktandum-Text"/>
    <w:basedOn w:val="Aufzhlung1"/>
    <w:uiPriority w:val="18"/>
    <w:semiHidden/>
    <w:rsid w:val="00E269E1"/>
    <w:pPr>
      <w:numPr>
        <w:numId w:val="0"/>
      </w:numPr>
      <w:tabs>
        <w:tab w:val="left" w:pos="7938"/>
      </w:tabs>
      <w:ind w:left="426" w:right="848"/>
    </w:pPr>
  </w:style>
  <w:style w:type="paragraph" w:styleId="Traktandum-Titel" w:customStyle="1">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styleId="Anleitung" w:customStyle="1">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styleId="UntertitelZchn" w:customStyle="1">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styleId="DatumZchn" w:customStyle="1">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styleId="FunotentextZchn" w:customStyle="1">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styleId="TabelleohneRahmen" w:customStyle="1">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styleId="EndnotentextZchn" w:customStyle="1">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styleId="Aufzhlung2" w:customStyle="1">
    <w:name w:val="Aufzählung 2"/>
    <w:basedOn w:val="Aufzhlung1"/>
    <w:uiPriority w:val="6"/>
    <w:rsid w:val="004C3880"/>
    <w:pPr>
      <w:numPr>
        <w:ilvl w:val="1"/>
      </w:numPr>
    </w:pPr>
  </w:style>
  <w:style w:type="paragraph" w:styleId="Aufzhlung3" w:customStyle="1">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styleId="SprechblasentextZchn" w:customStyle="1">
    <w:name w:val="Sprechblasentext Zchn"/>
    <w:basedOn w:val="Absatz-Standardschriftart"/>
    <w:link w:val="Sprechblasentext"/>
    <w:uiPriority w:val="79"/>
    <w:semiHidden/>
    <w:rsid w:val="005A7BE5"/>
    <w:rPr>
      <w:rFonts w:ascii="Segoe UI" w:hAnsi="Segoe UI" w:cs="Segoe UI"/>
      <w:sz w:val="18"/>
      <w:szCs w:val="18"/>
    </w:rPr>
  </w:style>
  <w:style w:type="paragraph" w:styleId="Seitenzahlen" w:customStyle="1">
    <w:name w:val="Seitenzahlen"/>
    <w:basedOn w:val="Fuzeile"/>
    <w:uiPriority w:val="95"/>
    <w:semiHidden/>
    <w:qFormat/>
    <w:rsid w:val="005A60D0"/>
    <w:pPr>
      <w:jc w:val="right"/>
    </w:pPr>
    <w:rPr>
      <w:rFonts w:ascii="Euclid Circular A Medium" w:hAnsi="Euclid Circular A Medium"/>
      <w:sz w:val="18"/>
    </w:rPr>
  </w:style>
  <w:style w:type="paragraph" w:styleId="berschrift1nummeriert" w:customStyle="1">
    <w:name w:val="Überschrift 1 nummeriert"/>
    <w:basedOn w:val="berschrift1"/>
    <w:next w:val="StandardmitAbsatz"/>
    <w:uiPriority w:val="10"/>
    <w:qFormat/>
    <w:rsid w:val="00F32B93"/>
    <w:pPr>
      <w:numPr>
        <w:numId w:val="24"/>
      </w:numPr>
    </w:pPr>
  </w:style>
  <w:style w:type="paragraph" w:styleId="berschrift2nummeriert" w:customStyle="1">
    <w:name w:val="Überschrift 2 nummeriert"/>
    <w:basedOn w:val="berschrift2"/>
    <w:next w:val="Standard"/>
    <w:uiPriority w:val="10"/>
    <w:qFormat/>
    <w:rsid w:val="00F32B93"/>
    <w:pPr>
      <w:numPr>
        <w:ilvl w:val="1"/>
        <w:numId w:val="24"/>
      </w:numPr>
    </w:pPr>
  </w:style>
  <w:style w:type="paragraph" w:styleId="berschrift3nummeriert" w:customStyle="1">
    <w:name w:val="Überschrift 3 nummeriert"/>
    <w:basedOn w:val="berschrift3"/>
    <w:next w:val="Standard"/>
    <w:uiPriority w:val="10"/>
    <w:qFormat/>
    <w:rsid w:val="00F600C7"/>
    <w:pPr>
      <w:numPr>
        <w:ilvl w:val="2"/>
        <w:numId w:val="24"/>
      </w:numPr>
    </w:pPr>
  </w:style>
  <w:style w:type="paragraph" w:styleId="berschrift4nummeriert" w:customStyle="1">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hAnsi="Times New Roman" w:eastAsia="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styleId="Absenderzeile" w:customStyle="1">
    <w:name w:val="Absenderzeile"/>
    <w:basedOn w:val="Standard"/>
    <w:uiPriority w:val="16"/>
    <w:semiHidden/>
    <w:rsid w:val="00874E49"/>
    <w:pPr>
      <w:pBdr>
        <w:bottom w:val="single" w:color="auto" w:sz="6" w:space="1"/>
      </w:pBdr>
    </w:pPr>
    <w:rPr>
      <w:sz w:val="12"/>
    </w:rPr>
  </w:style>
  <w:style w:type="paragraph" w:styleId="Nummerierung1" w:customStyle="1">
    <w:name w:val="Nummerierung 1"/>
    <w:basedOn w:val="Standard"/>
    <w:uiPriority w:val="7"/>
    <w:qFormat/>
    <w:rsid w:val="009804FC"/>
    <w:pPr>
      <w:numPr>
        <w:ilvl w:val="5"/>
        <w:numId w:val="24"/>
      </w:numPr>
    </w:pPr>
  </w:style>
  <w:style w:type="paragraph" w:styleId="Nummerierung2" w:customStyle="1">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styleId="Nummerierungabc" w:customStyle="1">
    <w:name w:val="Nummerierung abc"/>
    <w:basedOn w:val="Listenabsatz"/>
    <w:uiPriority w:val="8"/>
    <w:qFormat/>
    <w:rsid w:val="00CF1E53"/>
    <w:pPr>
      <w:numPr>
        <w:ilvl w:val="8"/>
        <w:numId w:val="24"/>
      </w:numPr>
    </w:pPr>
  </w:style>
  <w:style w:type="paragraph" w:styleId="Nummerierung3" w:customStyle="1">
    <w:name w:val="Nummerierung 3"/>
    <w:basedOn w:val="Nummerierung2"/>
    <w:uiPriority w:val="7"/>
    <w:semiHidden/>
    <w:rsid w:val="005A357F"/>
    <w:pPr>
      <w:numPr>
        <w:ilvl w:val="7"/>
      </w:numPr>
    </w:pPr>
  </w:style>
  <w:style w:type="paragraph" w:styleId="berschrift5nummeriert" w:customStyle="1">
    <w:name w:val="Überschrift 5 nummeriert"/>
    <w:basedOn w:val="berschrift5"/>
    <w:next w:val="Standard"/>
    <w:uiPriority w:val="10"/>
    <w:semiHidden/>
    <w:rsid w:val="005A357F"/>
    <w:pPr>
      <w:numPr>
        <w:ilvl w:val="4"/>
        <w:numId w:val="24"/>
      </w:numPr>
    </w:pPr>
  </w:style>
  <w:style w:type="paragraph" w:styleId="Dokumentbezeichnung" w:customStyle="1">
    <w:name w:val="Dokumentbezeichnung"/>
    <w:basedOn w:val="berschrift1"/>
    <w:next w:val="Standard"/>
    <w:uiPriority w:val="98"/>
    <w:semiHidden/>
    <w:rsid w:val="00283995"/>
    <w:pPr>
      <w:pageBreakBefore/>
      <w:numPr>
        <w:numId w:val="28"/>
      </w:numPr>
      <w:pBdr>
        <w:top w:val="single" w:color="000000" w:themeColor="text1" w:sz="8" w:space="5"/>
        <w:left w:val="single" w:color="000000" w:themeColor="text1" w:sz="8" w:space="5"/>
        <w:bottom w:val="single" w:color="000000" w:themeColor="text1" w:sz="8" w:space="5"/>
        <w:right w:val="single" w:color="000000" w:themeColor="text1" w:sz="8" w:space="5"/>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styleId="ErstelltdurchVorlagenbauerchfrBirdLife" w:customStyle="1">
    <w:name w:val="Erstellt durch Vorlagenbauer.ch für BirdLife"/>
    <w:basedOn w:val="Standard"/>
    <w:next w:val="Standard"/>
    <w:semiHidden/>
    <w:rsid w:val="00BB0EB7"/>
    <w:pPr>
      <w:shd w:val="clear" w:color="auto" w:fill="FFFFFF" w:themeFill="background1"/>
    </w:pPr>
  </w:style>
  <w:style w:type="paragraph" w:styleId="Tabellenfolgezeile" w:customStyle="1">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styleId="StandardmitAbsatz" w:customStyle="1">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styleId="auflistung" w:customStyle="1">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styleId="Claim" w:customStyle="1">
    <w:name w:val="Claim"/>
    <w:basedOn w:val="Standard"/>
    <w:uiPriority w:val="98"/>
    <w:semiHidden/>
    <w:rsid w:val="00735EBA"/>
    <w:rPr>
      <w:rFonts w:ascii="Euclid Circular A Medium" w:hAnsi="Euclid Circular A Medium"/>
      <w:sz w:val="18"/>
    </w:rPr>
  </w:style>
  <w:style w:type="paragraph" w:styleId="ClaimText" w:customStyle="1">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styleId="Claim9Pt" w:customStyle="1">
    <w:name w:val="Claim 9 Pt"/>
    <w:basedOn w:val="Absatz-Standardschriftart"/>
    <w:uiPriority w:val="1"/>
    <w:semiHidden/>
    <w:qFormat/>
    <w:rsid w:val="004A6CF6"/>
    <w:rPr>
      <w:rFonts w:ascii="Euclid Circular A Medium" w:hAnsi="Euclid Circular A Medium"/>
      <w:sz w:val="18"/>
    </w:rPr>
  </w:style>
  <w:style w:type="table" w:styleId="BLTabelle1" w:customStyle="1">
    <w:name w:val="BL Tabelle 1"/>
    <w:basedOn w:val="NormaleTabelle"/>
    <w:uiPriority w:val="99"/>
    <w:rsid w:val="00D128A4"/>
    <w:tblPr>
      <w:tblBorders>
        <w:top w:val="single" w:color="auto" w:sz="4" w:space="0"/>
        <w:bottom w:val="single" w:color="auto" w:sz="4" w:space="0"/>
        <w:insideH w:val="single" w:color="auto" w:sz="4" w:space="0"/>
        <w:insideV w:val="single" w:color="auto" w:sz="4" w:space="0"/>
      </w:tblBorders>
      <w:tblCellMar>
        <w:top w:w="51" w:type="dxa"/>
        <w:left w:w="79" w:type="dxa"/>
        <w:bottom w:w="51" w:type="dxa"/>
        <w:right w:w="79" w:type="dxa"/>
      </w:tblCellMar>
    </w:tblPr>
    <w:tblStylePr w:type="firstRow">
      <w:tblPr/>
      <w:tcPr>
        <w:tcBorders>
          <w:top w:val="single" w:color="auto" w:sz="8" w:space="0"/>
          <w:left w:val="nil"/>
          <w:bottom w:val="single" w:color="auto" w:sz="8" w:space="0"/>
          <w:right w:val="nil"/>
          <w:insideH w:val="nil"/>
          <w:insideV w:val="single" w:color="auto" w:sz="4" w:space="0"/>
          <w:tl2br w:val="nil"/>
          <w:tr2bl w:val="nil"/>
        </w:tcBorders>
      </w:tcPr>
    </w:tblStylePr>
    <w:tblStylePr w:type="lastRow">
      <w:tblPr/>
      <w:tcPr>
        <w:tcBorders>
          <w:top w:val="single" w:color="auto" w:sz="8" w:space="0"/>
          <w:left w:val="nil"/>
          <w:bottom w:val="single" w:color="auto" w:sz="8" w:space="0"/>
          <w:right w:val="nil"/>
          <w:insideH w:val="nil"/>
          <w:insideV w:val="single" w:color="auto" w:sz="4" w:space="0"/>
          <w:tl2br w:val="nil"/>
          <w:tr2bl w:val="nil"/>
        </w:tcBorders>
      </w:tcPr>
    </w:tblStylePr>
  </w:style>
  <w:style w:type="paragraph" w:styleId="AufzhlungRechnung" w:customStyle="1">
    <w:name w:val="Aufzählung Rechnung"/>
    <w:basedOn w:val="Standard"/>
    <w:uiPriority w:val="6"/>
    <w:qFormat/>
    <w:rsid w:val="00D97380"/>
    <w:pPr>
      <w:numPr>
        <w:numId w:val="38"/>
      </w:numPr>
      <w:spacing w:before="120" w:after="120"/>
      <w:ind w:left="238" w:right="-108" w:hanging="238"/>
      <w:contextualSpacing/>
    </w:pPr>
  </w:style>
  <w:style w:type="character" w:styleId="Kursiv" w:customStyle="1">
    <w:name w:val="Kursiv"/>
    <w:basedOn w:val="Absatz-Standardschriftart"/>
    <w:uiPriority w:val="1"/>
    <w:qFormat/>
    <w:rsid w:val="00493895"/>
    <w:rPr>
      <w:rFonts w:asciiTheme="minorHAnsi" w:hAnsiTheme="minorHAnsi"/>
      <w:i/>
    </w:rPr>
  </w:style>
  <w:style w:type="paragraph" w:styleId="berarbeitung">
    <w:name w:val="Revision"/>
    <w:hidden/>
    <w:uiPriority w:val="99"/>
    <w:semiHidden/>
    <w:rsid w:val="0066128D"/>
    <w:pPr>
      <w:spacing w:line="240" w:lineRule="auto"/>
    </w:pPr>
    <w:rPr>
      <w14:numSpacing w14:val="tabular"/>
    </w:rPr>
  </w:style>
  <w:style w:type="character" w:styleId="Kommentarzeichen">
    <w:name w:val="annotation reference"/>
    <w:basedOn w:val="Absatz-Standardschriftart"/>
    <w:uiPriority w:val="79"/>
    <w:semiHidden/>
    <w:unhideWhenUsed/>
    <w:rsid w:val="00A013F9"/>
    <w:rPr>
      <w:sz w:val="16"/>
      <w:szCs w:val="16"/>
    </w:rPr>
  </w:style>
  <w:style w:type="paragraph" w:styleId="Kommentartext">
    <w:name w:val="annotation text"/>
    <w:basedOn w:val="Standard"/>
    <w:link w:val="KommentartextZchn"/>
    <w:uiPriority w:val="79"/>
    <w:semiHidden/>
    <w:unhideWhenUsed/>
    <w:rsid w:val="00A013F9"/>
    <w:pPr>
      <w:spacing w:line="240" w:lineRule="auto"/>
    </w:pPr>
  </w:style>
  <w:style w:type="character" w:styleId="KommentartextZchn" w:customStyle="1">
    <w:name w:val="Kommentartext Zchn"/>
    <w:basedOn w:val="Absatz-Standardschriftart"/>
    <w:link w:val="Kommentartext"/>
    <w:uiPriority w:val="79"/>
    <w:semiHidden/>
    <w:rsid w:val="00A013F9"/>
    <w:rPr>
      <w14:numSpacing w14:val="tabular"/>
    </w:rPr>
  </w:style>
  <w:style w:type="paragraph" w:styleId="Kommentarthema">
    <w:name w:val="annotation subject"/>
    <w:basedOn w:val="Kommentartext"/>
    <w:next w:val="Kommentartext"/>
    <w:link w:val="KommentarthemaZchn"/>
    <w:uiPriority w:val="79"/>
    <w:semiHidden/>
    <w:unhideWhenUsed/>
    <w:rsid w:val="00A013F9"/>
    <w:rPr>
      <w:b/>
      <w:bCs/>
    </w:rPr>
  </w:style>
  <w:style w:type="character" w:styleId="KommentarthemaZchn" w:customStyle="1">
    <w:name w:val="Kommentarthema Zchn"/>
    <w:basedOn w:val="KommentartextZchn"/>
    <w:link w:val="Kommentarthema"/>
    <w:uiPriority w:val="79"/>
    <w:semiHidden/>
    <w:rsid w:val="00A013F9"/>
    <w:rPr>
      <w:b/>
      <w:bCs/>
      <w14:numSpacing w14:val="tabular"/>
    </w:rPr>
  </w:style>
  <w:style w:type="character" w:styleId="NichtaufgelsteErwhnung">
    <w:name w:val="Unresolved Mention"/>
    <w:basedOn w:val="Absatz-Standardschriftart"/>
    <w:uiPriority w:val="79"/>
    <w:semiHidden/>
    <w:unhideWhenUsed/>
    <w:rsid w:val="00010D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1532191">
      <w:bodyDiv w:val="1"/>
      <w:marLeft w:val="0"/>
      <w:marRight w:val="0"/>
      <w:marTop w:val="0"/>
      <w:marBottom w:val="0"/>
      <w:divBdr>
        <w:top w:val="none" w:sz="0" w:space="0" w:color="auto"/>
        <w:left w:val="none" w:sz="0" w:space="0" w:color="auto"/>
        <w:bottom w:val="none" w:sz="0" w:space="0" w:color="auto"/>
        <w:right w:val="none" w:sz="0" w:space="0" w:color="auto"/>
      </w:divBdr>
    </w:div>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737511446">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ebw.birdlife.ch"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ann.walter@birdlife.ch" TargetMode="External" Id="rId14" /><Relationship Type="http://schemas.openxmlformats.org/officeDocument/2006/relationships/hyperlink" Target="https://ebw.birdlife.ch" TargetMode="External" Id="Rf1cac602b0d84563" /><Relationship Type="http://schemas.openxmlformats.org/officeDocument/2006/relationships/hyperlink" Target="https://www.birdlife.ch/content/birdlife-zugvogeltage-eurobirdwatch-schau-mit-uns-den-himmel-der-vogelzug-ruft" TargetMode="External" Id="Read8cb6a737a4391" /></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Library/CloudStorage/OneDrive-FreigegebeneBibliotheken&#8211;BirdLifeSchweiz/Marketing%20-%20Marketing%20Kommunikation/Medien/Pressearbeit%20allgemein/VORLAGEN/Medienmitteilung%20Vorlage%20D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Medienmitteilung Vorlage DE.dotx</ap:Template>
  <ap:Application>Microsoft Word for the web</ap:Application>
  <ap:DocSecurity>0</ap:DocSecurity>
  <ap:ScaleCrop>false</ap:ScaleCrop>
  <ap:Company>erstellt durch Vorlagenbauer.ch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Microsoft Office User</dc:creator>
  <lastModifiedBy>Yvonne Lichtsteiner</lastModifiedBy>
  <revision>5</revision>
  <lastPrinted>2022-12-01T09:28:00.0000000Z</lastPrinted>
  <dcterms:created xsi:type="dcterms:W3CDTF">2026-09-15T09:35:00.0000000Z</dcterms:created>
  <dcterms:modified xsi:type="dcterms:W3CDTF">2026-09-23T08:14:44.7636106Z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