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40F8AC24" w:rsidR="00524BAD" w:rsidRPr="00062E5D" w:rsidRDefault="00BE3A2A" w:rsidP="00524BAD">
      <w:pPr>
        <w:spacing w:after="720"/>
        <w:rPr>
          <w:rStyle w:val="Kursiv"/>
        </w:rPr>
      </w:pPr>
      <w:bookmarkStart w:id="0" w:name="_Toc89772125"/>
      <w:bookmarkStart w:id="1" w:name="_Toc99363813"/>
      <w:r w:rsidRPr="00062E5D">
        <w:rPr>
          <w:rStyle w:val="Kursiv"/>
        </w:rPr>
        <w:t>Communiqué de presse de BirdLife Suisse du</w:t>
      </w:r>
      <w:r w:rsidR="00F256D2" w:rsidRPr="00062E5D">
        <w:rPr>
          <w:rStyle w:val="Kursiv"/>
        </w:rPr>
        <w:t xml:space="preserve"> </w:t>
      </w:r>
      <w:r w:rsidR="003D6AF0">
        <w:rPr>
          <w:rStyle w:val="Kursiv"/>
        </w:rPr>
        <w:t>24</w:t>
      </w:r>
      <w:r w:rsidR="006A7074">
        <w:rPr>
          <w:rStyle w:val="Kursiv"/>
        </w:rPr>
        <w:t>.</w:t>
      </w:r>
      <w:r w:rsidR="003D6AF0">
        <w:rPr>
          <w:rStyle w:val="Kursiv"/>
        </w:rPr>
        <w:t>9</w:t>
      </w:r>
      <w:r w:rsidR="006A7074">
        <w:rPr>
          <w:rStyle w:val="Kursiv"/>
        </w:rPr>
        <w:t>.</w:t>
      </w:r>
      <w:r w:rsidR="00F256D2" w:rsidRPr="00062E5D">
        <w:rPr>
          <w:rStyle w:val="Kursiv"/>
        </w:rPr>
        <w:t>2026</w:t>
      </w:r>
    </w:p>
    <w:p w14:paraId="1F8B4FE6" w14:textId="625BCAA2" w:rsidR="000E16F8" w:rsidRPr="000E16F8" w:rsidRDefault="00F218C4" w:rsidP="000E16F8">
      <w:pPr>
        <w:spacing w:line="240" w:lineRule="auto"/>
        <w:rPr>
          <w:rFonts w:asciiTheme="majorHAnsi" w:eastAsia="Aptos" w:hAnsiTheme="majorHAnsi" w:cstheme="majorHAnsi"/>
          <w:b/>
          <w:bCs/>
          <w:kern w:val="2"/>
          <w:sz w:val="40"/>
          <w:szCs w:val="40"/>
          <w:lang w:val="de-CH"/>
          <w14:ligatures w14:val="standardContextual"/>
          <w14:numSpacing w14:val="default"/>
        </w:rPr>
      </w:pPr>
      <w:r>
        <w:rPr>
          <w:rFonts w:asciiTheme="majorHAnsi" w:eastAsia="Aptos" w:hAnsiTheme="majorHAnsi" w:cstheme="majorHAnsi"/>
          <w:b/>
          <w:bCs/>
          <w:kern w:val="2"/>
          <w:sz w:val="40"/>
          <w:szCs w:val="40"/>
          <w:lang w:val="de-CH"/>
          <w14:ligatures w14:val="standardContextual"/>
          <w14:numSpacing w14:val="default"/>
        </w:rPr>
        <w:t xml:space="preserve">Journées </w:t>
      </w:r>
      <w:r w:rsidR="000E16F8" w:rsidRPr="000E16F8">
        <w:rPr>
          <w:rFonts w:asciiTheme="majorHAnsi" w:eastAsia="Aptos" w:hAnsiTheme="majorHAnsi" w:cstheme="majorHAnsi"/>
          <w:b/>
          <w:bCs/>
          <w:kern w:val="2"/>
          <w:sz w:val="40"/>
          <w:szCs w:val="40"/>
          <w:lang w:val="de-CH"/>
          <w14:ligatures w14:val="standardContextual"/>
          <w14:numSpacing w14:val="default"/>
        </w:rPr>
        <w:t>BirdLife</w:t>
      </w:r>
      <w:r>
        <w:rPr>
          <w:rFonts w:asciiTheme="majorHAnsi" w:eastAsia="Aptos" w:hAnsiTheme="majorHAnsi" w:cstheme="majorHAnsi"/>
          <w:b/>
          <w:bCs/>
          <w:kern w:val="2"/>
          <w:sz w:val="40"/>
          <w:szCs w:val="40"/>
          <w:lang w:val="de-CH"/>
          <w14:ligatures w14:val="standardContextual"/>
          <w14:numSpacing w14:val="default"/>
        </w:rPr>
        <w:t xml:space="preserve"> des oiseaux migrateurs,</w:t>
      </w:r>
      <w:r w:rsidR="000E16F8" w:rsidRPr="000E16F8">
        <w:rPr>
          <w:rFonts w:asciiTheme="majorHAnsi" w:eastAsia="Aptos" w:hAnsiTheme="majorHAnsi" w:cstheme="majorHAnsi"/>
          <w:b/>
          <w:bCs/>
          <w:kern w:val="2"/>
          <w:sz w:val="40"/>
          <w:szCs w:val="40"/>
          <w:lang w:val="de-CH"/>
          <w14:ligatures w14:val="standardContextual"/>
          <w14:numSpacing w14:val="default"/>
        </w:rPr>
        <w:t xml:space="preserve"> EuroBirdwatch</w:t>
      </w:r>
      <w:r>
        <w:rPr>
          <w:rFonts w:asciiTheme="majorHAnsi" w:eastAsia="Aptos" w:hAnsiTheme="majorHAnsi" w:cstheme="majorHAnsi"/>
          <w:b/>
          <w:bCs/>
          <w:kern w:val="2"/>
          <w:sz w:val="40"/>
          <w:szCs w:val="40"/>
          <w:lang w:val="de-CH"/>
          <w14:ligatures w14:val="standardContextual"/>
          <w14:numSpacing w14:val="default"/>
        </w:rPr>
        <w:t xml:space="preserve"> </w:t>
      </w:r>
      <w:r w:rsidR="000E16F8" w:rsidRPr="000E16F8">
        <w:rPr>
          <w:rFonts w:asciiTheme="majorHAnsi" w:eastAsia="Aptos" w:hAnsiTheme="majorHAnsi" w:cstheme="majorHAnsi"/>
          <w:b/>
          <w:bCs/>
          <w:kern w:val="2"/>
          <w:sz w:val="40"/>
          <w:szCs w:val="40"/>
          <w:lang w:val="de-CH"/>
          <w14:ligatures w14:val="standardContextual"/>
          <w14:numSpacing w14:val="default"/>
        </w:rPr>
        <w:t xml:space="preserve">: </w:t>
      </w:r>
      <w:r w:rsidR="007D5AF7" w:rsidRPr="007D5AF7">
        <w:rPr>
          <w:rFonts w:asciiTheme="majorHAnsi" w:eastAsia="Aptos" w:hAnsiTheme="majorHAnsi" w:cstheme="majorHAnsi"/>
          <w:b/>
          <w:bCs/>
          <w:kern w:val="2"/>
          <w:sz w:val="40"/>
          <w:szCs w:val="40"/>
          <w:lang w:val="de-CH"/>
          <w14:ligatures w14:val="standardContextual"/>
          <w14:numSpacing w14:val="default"/>
        </w:rPr>
        <w:t>venez scruter le ciel avec nous</w:t>
      </w:r>
    </w:p>
    <w:p w14:paraId="1A24BC63" w14:textId="77777777" w:rsidR="00550F72" w:rsidRPr="001926E9" w:rsidRDefault="00550F72" w:rsidP="00AA70C5">
      <w:pPr>
        <w:spacing w:line="240" w:lineRule="auto"/>
        <w:rPr>
          <w:rFonts w:ascii="Arial" w:eastAsia="Aptos" w:hAnsi="Arial" w:cs="Arial"/>
          <w:b/>
          <w:bCs/>
          <w:kern w:val="2"/>
          <w14:ligatures w14:val="standardContextual"/>
          <w14:numSpacing w14:val="default"/>
        </w:rPr>
      </w:pPr>
    </w:p>
    <w:p w14:paraId="61E17798" w14:textId="02A5A851" w:rsidR="001B1880" w:rsidRDefault="001B1880" w:rsidP="0065669C">
      <w:pPr>
        <w:spacing w:line="276" w:lineRule="auto"/>
        <w:rPr>
          <w:b/>
          <w:bCs/>
          <w:sz w:val="21"/>
          <w:szCs w:val="21"/>
        </w:rPr>
      </w:pPr>
      <w:r w:rsidRPr="001B1880">
        <w:rPr>
          <w:b/>
          <w:bCs/>
          <w:sz w:val="21"/>
          <w:szCs w:val="21"/>
        </w:rPr>
        <w:t>Les 3 et 4 octobre, les Journées BirdLife de</w:t>
      </w:r>
      <w:r>
        <w:rPr>
          <w:b/>
          <w:bCs/>
          <w:sz w:val="21"/>
          <w:szCs w:val="21"/>
        </w:rPr>
        <w:t xml:space="preserve">s oiseaux migrateurs, </w:t>
      </w:r>
      <w:r w:rsidRPr="001B1880">
        <w:rPr>
          <w:b/>
          <w:bCs/>
          <w:sz w:val="21"/>
          <w:szCs w:val="21"/>
        </w:rPr>
        <w:t>EuroBirdwatch</w:t>
      </w:r>
      <w:r>
        <w:rPr>
          <w:b/>
          <w:bCs/>
          <w:sz w:val="21"/>
          <w:szCs w:val="21"/>
        </w:rPr>
        <w:t>,</w:t>
      </w:r>
      <w:r w:rsidRPr="001B1880">
        <w:rPr>
          <w:b/>
          <w:bCs/>
          <w:sz w:val="21"/>
          <w:szCs w:val="21"/>
        </w:rPr>
        <w:t xml:space="preserve"> auront de nouveau lieu en Suisse – un week-end riche en émerveillement pour toutes celles et ceux qui souhaitent découvrir </w:t>
      </w:r>
      <w:r>
        <w:rPr>
          <w:b/>
          <w:bCs/>
          <w:sz w:val="21"/>
          <w:szCs w:val="21"/>
        </w:rPr>
        <w:t>l’avifaune</w:t>
      </w:r>
      <w:r w:rsidRPr="001B1880">
        <w:rPr>
          <w:b/>
          <w:bCs/>
          <w:sz w:val="21"/>
          <w:szCs w:val="21"/>
        </w:rPr>
        <w:t xml:space="preserve">. Sur plus de 50 postes d'observation, vous pourrez vivre en direct le passage de centaines de milliers d'oiseaux </w:t>
      </w:r>
      <w:r w:rsidR="00233666">
        <w:rPr>
          <w:b/>
          <w:bCs/>
          <w:sz w:val="21"/>
          <w:szCs w:val="21"/>
        </w:rPr>
        <w:t xml:space="preserve">passant </w:t>
      </w:r>
      <w:r w:rsidRPr="001B1880">
        <w:rPr>
          <w:b/>
          <w:bCs/>
          <w:sz w:val="21"/>
          <w:szCs w:val="21"/>
        </w:rPr>
        <w:t xml:space="preserve">au-dessus de nos têtes. Avec ou sans jumelles, </w:t>
      </w:r>
      <w:r w:rsidR="005F2B0B">
        <w:rPr>
          <w:b/>
          <w:bCs/>
          <w:sz w:val="21"/>
          <w:szCs w:val="21"/>
        </w:rPr>
        <w:t>allez</w:t>
      </w:r>
      <w:r w:rsidRPr="001B1880">
        <w:rPr>
          <w:b/>
          <w:bCs/>
          <w:sz w:val="21"/>
          <w:szCs w:val="21"/>
        </w:rPr>
        <w:t xml:space="preserve"> à leur rencontre et vivez l'un des </w:t>
      </w:r>
      <w:r w:rsidR="005F2B0B">
        <w:rPr>
          <w:b/>
          <w:bCs/>
          <w:sz w:val="21"/>
          <w:szCs w:val="21"/>
        </w:rPr>
        <w:t>phénomènes</w:t>
      </w:r>
      <w:r w:rsidRPr="001B1880">
        <w:rPr>
          <w:b/>
          <w:bCs/>
          <w:sz w:val="21"/>
          <w:szCs w:val="21"/>
        </w:rPr>
        <w:t xml:space="preserve"> naturels les plus spectaculaires de l'année !</w:t>
      </w:r>
    </w:p>
    <w:p w14:paraId="239C80FE" w14:textId="77777777" w:rsidR="0065669C" w:rsidRPr="00AB0FBA" w:rsidRDefault="0065669C" w:rsidP="0065669C">
      <w:pPr>
        <w:spacing w:line="276" w:lineRule="auto"/>
        <w:rPr>
          <w:b/>
          <w:bCs/>
          <w:sz w:val="21"/>
          <w:szCs w:val="21"/>
        </w:rPr>
      </w:pPr>
    </w:p>
    <w:p w14:paraId="55480F3A" w14:textId="3DCAB380" w:rsidR="00C93289" w:rsidRPr="00C93289" w:rsidRDefault="00C93289" w:rsidP="00C93289">
      <w:pPr>
        <w:spacing w:before="100" w:beforeAutospacing="1" w:after="100" w:afterAutospacing="1" w:line="240" w:lineRule="auto"/>
      </w:pPr>
      <w:r w:rsidRPr="00C93289">
        <w:t>Chaque année, des millions d'oiseaux accomplissent un exploit incroyable : ils parcourent des milliers de kilomètres entre leurs aires de nidification en Europe du Nord et leurs quartiers d'hiver en Afrique. Cette migration est l'un des phénomènes les plus fascinants de la nature</w:t>
      </w:r>
      <w:r w:rsidR="005A567C">
        <w:t>. Et elle</w:t>
      </w:r>
      <w:r w:rsidRPr="00C93289">
        <w:t xml:space="preserve"> se déroule chaque année au-dessus de nos têtes.</w:t>
      </w:r>
    </w:p>
    <w:p w14:paraId="7318389A" w14:textId="3D002C5F" w:rsidR="0050214E" w:rsidRDefault="00C93289" w:rsidP="00F257B5">
      <w:pPr>
        <w:spacing w:before="100" w:beforeAutospacing="1" w:after="100" w:afterAutospacing="1" w:line="240" w:lineRule="auto"/>
      </w:pPr>
      <w:r w:rsidRPr="00C93289">
        <w:t xml:space="preserve">Le long des </w:t>
      </w:r>
      <w:r w:rsidR="008B384A">
        <w:t>voies migratoires</w:t>
      </w:r>
      <w:r w:rsidRPr="00C93289">
        <w:t xml:space="preserve"> européennes, les </w:t>
      </w:r>
      <w:r w:rsidR="008B384A">
        <w:t xml:space="preserve">association </w:t>
      </w:r>
      <w:r w:rsidRPr="00C93289">
        <w:t xml:space="preserve">membres de BirdLife comptent ces oiseaux migrateurs dans plus de 30 pays. En Suisse, les </w:t>
      </w:r>
      <w:r w:rsidR="00F257B5">
        <w:t>sections</w:t>
      </w:r>
      <w:r w:rsidRPr="00C93289">
        <w:t xml:space="preserve"> locales </w:t>
      </w:r>
      <w:r w:rsidR="00F257B5">
        <w:t xml:space="preserve">et associations cantonales </w:t>
      </w:r>
      <w:r w:rsidRPr="00C93289">
        <w:t xml:space="preserve">BirdLife montent la garde aux meilleurs postes d'observation – sur les sommets, où les oiseaux volent de manière concentrée, et dans les zones humides, où ils trouvent des </w:t>
      </w:r>
      <w:r w:rsidR="00F257B5">
        <w:t>sites d’escale</w:t>
      </w:r>
      <w:r w:rsidRPr="00C93289">
        <w:t>. Ces données de comptage aident à comprendre ce dont les oiseaux ont besoin pour surmonter leurs longs voyages</w:t>
      </w:r>
      <w:r w:rsidR="0050214E">
        <w:t>.</w:t>
      </w:r>
    </w:p>
    <w:p w14:paraId="01096BEE" w14:textId="40D913D3" w:rsidR="00982487" w:rsidRPr="00AC4BC3" w:rsidRDefault="007B5E56" w:rsidP="00982487">
      <w:pPr>
        <w:pStyle w:val="mb-3"/>
        <w:rPr>
          <w:rFonts w:asciiTheme="minorHAnsi" w:eastAsiaTheme="minorHAnsi" w:hAnsiTheme="minorHAnsi" w:cstheme="minorBidi"/>
          <w:b/>
          <w:bCs/>
          <w:sz w:val="20"/>
          <w:szCs w:val="20"/>
          <w:lang w:eastAsia="en-US"/>
          <w14:numSpacing w14:val="tabular"/>
        </w:rPr>
      </w:pPr>
      <w:r w:rsidRPr="007B5E56">
        <w:rPr>
          <w:rFonts w:asciiTheme="minorHAnsi" w:eastAsiaTheme="minorHAnsi" w:hAnsiTheme="minorHAnsi" w:cstheme="minorBidi"/>
          <w:b/>
          <w:bCs/>
          <w:sz w:val="20"/>
          <w:szCs w:val="20"/>
          <w:lang w:eastAsia="en-US"/>
          <w14:numSpacing w14:val="tabular"/>
        </w:rPr>
        <w:t xml:space="preserve">Des bénévoles montrent </w:t>
      </w:r>
      <w:r w:rsidR="00DF0D54">
        <w:rPr>
          <w:rFonts w:asciiTheme="minorHAnsi" w:eastAsiaTheme="minorHAnsi" w:hAnsiTheme="minorHAnsi" w:cstheme="minorBidi"/>
          <w:b/>
          <w:bCs/>
          <w:sz w:val="20"/>
          <w:szCs w:val="20"/>
          <w:lang w:eastAsia="en-US"/>
          <w14:numSpacing w14:val="tabular"/>
        </w:rPr>
        <w:t>la voie</w:t>
      </w:r>
      <w:r w:rsidR="000570C3">
        <w:rPr>
          <w:rFonts w:asciiTheme="minorHAnsi" w:eastAsiaTheme="minorHAnsi" w:hAnsiTheme="minorHAnsi" w:cstheme="minorBidi"/>
          <w:b/>
          <w:bCs/>
          <w:sz w:val="20"/>
          <w:szCs w:val="20"/>
          <w:lang w:eastAsia="en-US"/>
          <w14:numSpacing w14:val="tabular"/>
        </w:rPr>
        <w:t xml:space="preserve"> </w:t>
      </w:r>
    </w:p>
    <w:p w14:paraId="47E43EE0" w14:textId="1766568D" w:rsidR="007B5E56" w:rsidRDefault="007B5E56" w:rsidP="00077E39">
      <w:r>
        <w:t>La particularité des Journées BirdLife des oiseaux migrateurs : vous n'êtes pas seul·e ! À chaque poste d'observation, des ornithologues expérimenté</w:t>
      </w:r>
      <w:r w:rsidR="00D43BDB">
        <w:t>·e·</w:t>
      </w:r>
      <w:r>
        <w:t>s vous attendent pour partager leur passion et vous guider. Les débutant</w:t>
      </w:r>
      <w:r w:rsidR="00D43BDB">
        <w:t>·e·s</w:t>
      </w:r>
      <w:r>
        <w:t xml:space="preserve"> sont tout aussi bienvenu</w:t>
      </w:r>
      <w:r w:rsidR="00801E3B">
        <w:t>·e·s</w:t>
      </w:r>
      <w:r>
        <w:t xml:space="preserve"> que les initié</w:t>
      </w:r>
      <w:r w:rsidR="00801E3B">
        <w:t>·e·s</w:t>
      </w:r>
      <w:r>
        <w:t xml:space="preserve"> – les bénévoles aident à identifier les oiseaux, racontent des histoires passionnantes sur l</w:t>
      </w:r>
      <w:r w:rsidR="00801E3B">
        <w:t>a</w:t>
      </w:r>
      <w:r>
        <w:t xml:space="preserve"> migration et répondent à toutes les questions. C'est l'occasion d'apprendre auprès de personnes qui connaissent et aiment le monde des oiseaux.</w:t>
      </w:r>
      <w:r w:rsidR="00801E3B">
        <w:t xml:space="preserve"> </w:t>
      </w:r>
    </w:p>
    <w:p w14:paraId="1B369526" w14:textId="6349A8A5" w:rsidR="00982487" w:rsidRPr="00AC4BC3" w:rsidRDefault="00965B84" w:rsidP="00982487">
      <w:pPr>
        <w:pStyle w:val="mb-3"/>
        <w:rPr>
          <w:rFonts w:asciiTheme="minorHAnsi" w:eastAsiaTheme="minorHAnsi" w:hAnsiTheme="minorHAnsi" w:cstheme="minorBidi"/>
          <w:b/>
          <w:bCs/>
          <w:sz w:val="20"/>
          <w:szCs w:val="20"/>
          <w:lang w:eastAsia="en-US"/>
          <w14:numSpacing w14:val="tabular"/>
        </w:rPr>
      </w:pPr>
      <w:r w:rsidRPr="00965B84">
        <w:rPr>
          <w:rFonts w:asciiTheme="minorHAnsi" w:eastAsiaTheme="minorHAnsi" w:hAnsiTheme="minorHAnsi" w:cstheme="minorBidi"/>
          <w:b/>
          <w:bCs/>
          <w:sz w:val="20"/>
          <w:szCs w:val="20"/>
          <w:lang w:eastAsia="en-US"/>
          <w14:numSpacing w14:val="tabular"/>
        </w:rPr>
        <w:t>La photographie, un pont vers la nature</w:t>
      </w:r>
    </w:p>
    <w:p w14:paraId="5F8B9AAF" w14:textId="09449DA7" w:rsidR="00965B84" w:rsidRDefault="00965B84" w:rsidP="00965B84">
      <w:r>
        <w:t>Un nouveau partenariat fait de 2026 une année particulière : SONY soutient BirdLife Suisse pour rendre visible la fascination du monde des oiseaux. Le concours photo commun recherchait des photos d'oiseaux offrant un regard unique sur le monde ailé. Elles doivent susciter l'émerveillement et l'enthousiasme – et ainsi sensibiliser à la nécessité de protéger les milieux.</w:t>
      </w:r>
    </w:p>
    <w:p w14:paraId="09BA154D" w14:textId="77777777" w:rsidR="00965B84" w:rsidRDefault="00965B84" w:rsidP="00965B84"/>
    <w:p w14:paraId="74718E6B" w14:textId="4D9BDA73" w:rsidR="00E835D5" w:rsidRDefault="00965B84" w:rsidP="000E6217">
      <w:r>
        <w:t>Le jury de haut niveau – composé notamment de</w:t>
      </w:r>
      <w:r w:rsidR="00F258CF">
        <w:t>s</w:t>
      </w:r>
      <w:r>
        <w:t xml:space="preserve"> </w:t>
      </w:r>
      <w:r w:rsidR="00BD00D6">
        <w:t>« </w:t>
      </w:r>
      <w:r>
        <w:t>Sony Imaging Ambassadors</w:t>
      </w:r>
      <w:r w:rsidR="00BD00D6">
        <w:t> »</w:t>
      </w:r>
      <w:r>
        <w:t xml:space="preserve"> et photographes naturalistes Levy Fitze et Lukas M</w:t>
      </w:r>
      <w:r w:rsidR="006E1F00">
        <w:t>oe</w:t>
      </w:r>
      <w:r>
        <w:t>sch, de Roland Bruderer (</w:t>
      </w:r>
      <w:r w:rsidR="00BD00D6">
        <w:t>association « </w:t>
      </w:r>
      <w:r w:rsidR="001F126B">
        <w:t>Naturfotografen Schweiz</w:t>
      </w:r>
      <w:r w:rsidR="00BD00D6">
        <w:t> »</w:t>
      </w:r>
      <w:r>
        <w:t>)</w:t>
      </w:r>
      <w:r w:rsidR="00D65878">
        <w:t xml:space="preserve">, </w:t>
      </w:r>
      <w:r w:rsidR="00DF10D1">
        <w:t xml:space="preserve">de </w:t>
      </w:r>
      <w:r w:rsidR="00D65878">
        <w:t xml:space="preserve">Lucas </w:t>
      </w:r>
      <w:r w:rsidR="00E861AB" w:rsidRPr="00E861AB">
        <w:t>Badertscher</w:t>
      </w:r>
      <w:r w:rsidR="00E861AB" w:rsidRPr="00E861AB">
        <w:t xml:space="preserve"> </w:t>
      </w:r>
      <w:r w:rsidR="00D65878">
        <w:t>(Graphic Art)</w:t>
      </w:r>
      <w:r>
        <w:t xml:space="preserve"> et de Ste</w:t>
      </w:r>
      <w:r w:rsidR="00E861AB">
        <w:t>f</w:t>
      </w:r>
      <w:r>
        <w:t xml:space="preserve">an Bachmann (rédacteur en chef du magazine nature de BirdLife </w:t>
      </w:r>
      <w:r w:rsidR="00DF10D1">
        <w:t>« </w:t>
      </w:r>
      <w:r>
        <w:t xml:space="preserve">Ornis ») – a sélectionné les meilleures photos. </w:t>
      </w:r>
      <w:r w:rsidR="00D54284">
        <w:t xml:space="preserve">Les lauréats Dave Brunner, Manuel Bärtschi et Beat Losenegger </w:t>
      </w:r>
      <w:r w:rsidR="00A0079A">
        <w:t>ont accueilli avec une grande joie l'annonce de la sélection de leurs photos, parmi les quelque 2500 œuvres soumises</w:t>
      </w:r>
      <w:r w:rsidR="00D54284">
        <w:t>. « En photographie animalière, ce qui compte pour moi, ce n'est pas l'image ultime</w:t>
      </w:r>
      <w:r w:rsidR="00F95786">
        <w:t>,</w:t>
      </w:r>
      <w:r w:rsidR="00D54284">
        <w:t xml:space="preserve"> </w:t>
      </w:r>
      <w:r w:rsidR="00F95786">
        <w:lastRenderedPageBreak/>
        <w:t>mais le respect de la nature</w:t>
      </w:r>
      <w:r w:rsidR="00997253">
        <w:t> »</w:t>
      </w:r>
      <w:r w:rsidR="00D54284">
        <w:t xml:space="preserve">, déclare </w:t>
      </w:r>
      <w:r w:rsidR="00923D66">
        <w:t xml:space="preserve">Dave </w:t>
      </w:r>
      <w:r w:rsidR="00D54284">
        <w:t>Brunner, le grand vainqueur</w:t>
      </w:r>
      <w:r w:rsidR="00997253">
        <w:t>.</w:t>
      </w:r>
      <w:r w:rsidR="00C2641E">
        <w:t xml:space="preserve"> </w:t>
      </w:r>
      <w:r w:rsidR="00BD37F0">
        <w:t>Les images</w:t>
      </w:r>
      <w:r>
        <w:t xml:space="preserve"> seront présentées aux postes d'observation des Journées BirdLife de</w:t>
      </w:r>
      <w:r w:rsidR="001712E7">
        <w:t>s oiseaux migrateurs</w:t>
      </w:r>
      <w:r>
        <w:t xml:space="preserve"> et rappellent une fois encore : </w:t>
      </w:r>
      <w:r w:rsidR="001712E7">
        <w:t>l’avifaune</w:t>
      </w:r>
      <w:r>
        <w:t xml:space="preserve"> mérite d'être protégé</w:t>
      </w:r>
      <w:r w:rsidR="001712E7">
        <w:t>e</w:t>
      </w:r>
      <w:r>
        <w:t>.</w:t>
      </w:r>
    </w:p>
    <w:p w14:paraId="6481E923" w14:textId="3036D997" w:rsidR="00982487" w:rsidRPr="00072332" w:rsidRDefault="000E6217" w:rsidP="00982487">
      <w:pPr>
        <w:pStyle w:val="mb-3"/>
        <w:rPr>
          <w:rFonts w:asciiTheme="minorHAnsi" w:eastAsiaTheme="minorHAnsi" w:hAnsiTheme="minorHAnsi" w:cstheme="minorBidi"/>
          <w:b/>
          <w:bCs/>
          <w:sz w:val="20"/>
          <w:szCs w:val="20"/>
          <w:lang w:eastAsia="en-US"/>
          <w14:numSpacing w14:val="tabular"/>
        </w:rPr>
      </w:pPr>
      <w:r w:rsidRPr="000E6217">
        <w:rPr>
          <w:rFonts w:asciiTheme="minorHAnsi" w:eastAsiaTheme="minorHAnsi" w:hAnsiTheme="minorHAnsi" w:cstheme="minorBidi"/>
          <w:b/>
          <w:bCs/>
          <w:sz w:val="20"/>
          <w:szCs w:val="20"/>
          <w:lang w:eastAsia="en-US"/>
          <w14:numSpacing w14:val="tabular"/>
        </w:rPr>
        <w:t xml:space="preserve">Comment trouver votre poste d'observation </w:t>
      </w:r>
    </w:p>
    <w:p w14:paraId="3BEEF231" w14:textId="7538AEB0" w:rsidR="000E6217" w:rsidRDefault="000E6217" w:rsidP="000E6217">
      <w:r>
        <w:t>La Suisse regorge de lieux magnifiques pour observer la migration : sommets et cols</w:t>
      </w:r>
      <w:r w:rsidR="00D21463">
        <w:t>, p. ex. les Rochers des Sommêtres</w:t>
      </w:r>
      <w:r w:rsidR="0067604A">
        <w:t xml:space="preserve"> (JU)</w:t>
      </w:r>
      <w:r>
        <w:t xml:space="preserve">, où les oiseaux </w:t>
      </w:r>
      <w:r w:rsidR="00514E8D">
        <w:t>volent</w:t>
      </w:r>
      <w:r>
        <w:t xml:space="preserve"> en </w:t>
      </w:r>
      <w:r w:rsidR="00514E8D">
        <w:t>groupes</w:t>
      </w:r>
      <w:r>
        <w:t xml:space="preserve"> denses, zones humides comme </w:t>
      </w:r>
      <w:r w:rsidR="008E2B69">
        <w:t>au Centre-Nature BirdLife de La Sauge</w:t>
      </w:r>
      <w:r w:rsidR="00F01E66">
        <w:t xml:space="preserve"> (VD)</w:t>
      </w:r>
      <w:r w:rsidR="008E2B69">
        <w:t xml:space="preserve"> </w:t>
      </w:r>
      <w:r>
        <w:t xml:space="preserve">et grands lacs </w:t>
      </w:r>
      <w:r w:rsidR="008E2B69">
        <w:t>à l’instar de la</w:t>
      </w:r>
      <w:r w:rsidR="005B4149">
        <w:t xml:space="preserve"> Jetée des Pâquis </w:t>
      </w:r>
      <w:r w:rsidR="00F01E66">
        <w:t>donnant sur la rade de Genève</w:t>
      </w:r>
      <w:r>
        <w:t xml:space="preserve">. Sur le site </w:t>
      </w:r>
      <w:hyperlink r:id="rId11" w:history="1">
        <w:r w:rsidRPr="00D31F85">
          <w:rPr>
            <w:rStyle w:val="Lienhypertexte"/>
          </w:rPr>
          <w:t>ebw.birdlife.ch</w:t>
        </w:r>
      </w:hyperlink>
      <w:r>
        <w:t>, vous trouverez la liste complète de tous les postes d'observation près de chez vous – il suffit de consulter, de vous y rendre et de profiter de la nature.</w:t>
      </w:r>
      <w:r w:rsidR="008761E4">
        <w:t xml:space="preserve"> </w:t>
      </w:r>
      <w:r>
        <w:t xml:space="preserve">Avec ou sans jumelles, en famille ou seul·e – les Journées BirdLife </w:t>
      </w:r>
      <w:r w:rsidR="00451734">
        <w:t>des oiseaux migrateurs</w:t>
      </w:r>
      <w:r>
        <w:t xml:space="preserve"> s'adressent à toutes celles et ceux qui souhaitent se laisser envoûter par la nature. </w:t>
      </w:r>
    </w:p>
    <w:p w14:paraId="773B78E7" w14:textId="7E8972CF" w:rsidR="00E7655B" w:rsidRDefault="008761E4" w:rsidP="00E7655B">
      <w:pPr>
        <w:spacing w:before="240" w:line="276" w:lineRule="auto"/>
        <w:ind w:right="176"/>
        <w:rPr>
          <w:rFonts w:ascii="Arial" w:hAnsi="Arial" w:cs="Arial"/>
          <w:b/>
          <w:bCs/>
          <w:sz w:val="21"/>
          <w:szCs w:val="21"/>
        </w:rPr>
      </w:pPr>
      <w:r>
        <w:t>Les résultats des comptages des oiseaux migrateurs seront publiés sur les sites suisses et européens à l'issue du week-end.</w:t>
      </w:r>
    </w:p>
    <w:p w14:paraId="3DDC5F0E" w14:textId="4BAE428A" w:rsidR="00E7655B" w:rsidRPr="00C72C26" w:rsidRDefault="00E7655B" w:rsidP="00E7655B">
      <w:pPr>
        <w:spacing w:before="240" w:line="276" w:lineRule="auto"/>
        <w:ind w:right="176"/>
        <w:rPr>
          <w:rFonts w:ascii="Arial" w:hAnsi="Arial" w:cs="Arial"/>
          <w:b/>
          <w:bCs/>
          <w:sz w:val="21"/>
          <w:szCs w:val="21"/>
        </w:rPr>
      </w:pPr>
      <w:r w:rsidRPr="00C72C26">
        <w:rPr>
          <w:rFonts w:ascii="Arial" w:hAnsi="Arial" w:cs="Arial"/>
          <w:b/>
          <w:bCs/>
          <w:sz w:val="21"/>
          <w:szCs w:val="21"/>
        </w:rPr>
        <w:t>Informations complémentaires</w:t>
      </w:r>
    </w:p>
    <w:p w14:paraId="77CDDC64" w14:textId="231416A4" w:rsidR="008A76E3" w:rsidRPr="005C4CBC" w:rsidRDefault="005C4CBC" w:rsidP="00451734">
      <w:pPr>
        <w:pStyle w:val="Paragraphedeliste"/>
        <w:numPr>
          <w:ilvl w:val="0"/>
          <w:numId w:val="9"/>
        </w:numPr>
        <w:spacing w:line="240" w:lineRule="auto"/>
        <w:rPr>
          <w:rFonts w:asciiTheme="majorHAnsi" w:eastAsia="Times New Roman" w:hAnsiTheme="majorHAnsi" w:cstheme="majorHAnsi"/>
          <w:b/>
          <w:bCs/>
          <w:kern w:val="36"/>
          <w:sz w:val="21"/>
          <w:szCs w:val="21"/>
          <w:lang w:eastAsia="de-DE"/>
        </w:rPr>
      </w:pPr>
      <w:r>
        <w:t xml:space="preserve">EuroBirdwatch en Suisse : </w:t>
      </w:r>
      <w:hyperlink r:id="rId12" w:history="1">
        <w:r w:rsidR="00451734" w:rsidRPr="00451734">
          <w:rPr>
            <w:rStyle w:val="Lienhypertexte"/>
          </w:rPr>
          <w:t>ebw.birdlife.ch</w:t>
        </w:r>
      </w:hyperlink>
    </w:p>
    <w:p w14:paraId="49497A35" w14:textId="30951DD3" w:rsidR="005C4CBC" w:rsidRPr="00393FE2" w:rsidRDefault="005C4CBC" w:rsidP="00451734">
      <w:pPr>
        <w:pStyle w:val="Paragraphedeliste"/>
        <w:numPr>
          <w:ilvl w:val="0"/>
          <w:numId w:val="9"/>
        </w:numPr>
        <w:spacing w:line="240" w:lineRule="auto"/>
        <w:rPr>
          <w:rFonts w:asciiTheme="majorHAnsi" w:eastAsia="Times New Roman" w:hAnsiTheme="majorHAnsi" w:cstheme="majorHAnsi"/>
          <w:b/>
          <w:bCs/>
          <w:kern w:val="36"/>
          <w:sz w:val="21"/>
          <w:szCs w:val="21"/>
          <w:lang w:eastAsia="de-DE"/>
        </w:rPr>
      </w:pPr>
      <w:r>
        <w:t>EuroBirdwatch site Internet européen :</w:t>
      </w:r>
      <w:r w:rsidR="00C31DCE" w:rsidRPr="00C31DCE">
        <w:t xml:space="preserve"> </w:t>
      </w:r>
      <w:hyperlink r:id="rId13" w:history="1">
        <w:r w:rsidR="00C31DCE" w:rsidRPr="00C31DCE">
          <w:rPr>
            <w:rStyle w:val="Lienhypertexte"/>
          </w:rPr>
          <w:t>eurobirdwatch.eu</w:t>
        </w:r>
      </w:hyperlink>
    </w:p>
    <w:p w14:paraId="6CB1B726" w14:textId="77777777" w:rsidR="00393FE2" w:rsidRPr="00393FE2" w:rsidRDefault="00393FE2" w:rsidP="00393FE2">
      <w:pPr>
        <w:spacing w:line="240" w:lineRule="auto"/>
        <w:rPr>
          <w:rFonts w:asciiTheme="majorHAnsi" w:eastAsia="Times New Roman" w:hAnsiTheme="majorHAnsi" w:cstheme="majorHAnsi"/>
          <w:b/>
          <w:bCs/>
          <w:kern w:val="36"/>
          <w:sz w:val="21"/>
          <w:szCs w:val="21"/>
          <w:lang w:eastAsia="de-DE"/>
        </w:rPr>
      </w:pPr>
    </w:p>
    <w:p w14:paraId="04F263B7" w14:textId="77777777" w:rsidR="00451734" w:rsidRDefault="00451734" w:rsidP="004223CB">
      <w:pPr>
        <w:spacing w:line="240" w:lineRule="auto"/>
        <w:rPr>
          <w:rFonts w:asciiTheme="majorHAnsi" w:eastAsia="Times New Roman" w:hAnsiTheme="majorHAnsi" w:cstheme="majorHAnsi"/>
          <w:b/>
          <w:bCs/>
          <w:kern w:val="36"/>
          <w:sz w:val="21"/>
          <w:szCs w:val="21"/>
          <w:lang w:eastAsia="de-DE"/>
        </w:rPr>
      </w:pPr>
    </w:p>
    <w:p w14:paraId="1BD4F97F" w14:textId="77B5650C" w:rsidR="004223CB" w:rsidRPr="00AB0FBA" w:rsidRDefault="0072670E" w:rsidP="004223CB">
      <w:pPr>
        <w:spacing w:line="240" w:lineRule="auto"/>
        <w:rPr>
          <w:rFonts w:asciiTheme="majorHAnsi" w:eastAsia="Times New Roman" w:hAnsiTheme="majorHAnsi" w:cstheme="majorHAnsi"/>
          <w:b/>
          <w:bCs/>
          <w:kern w:val="36"/>
          <w:sz w:val="21"/>
          <w:szCs w:val="21"/>
          <w:lang w:eastAsia="de-DE"/>
        </w:rPr>
      </w:pPr>
      <w:r w:rsidRPr="00AB0FBA">
        <w:rPr>
          <w:rFonts w:asciiTheme="majorHAnsi" w:eastAsia="Times New Roman" w:hAnsiTheme="majorHAnsi" w:cstheme="majorHAnsi"/>
          <w:b/>
          <w:bCs/>
          <w:kern w:val="36"/>
          <w:sz w:val="21"/>
          <w:szCs w:val="21"/>
          <w:lang w:eastAsia="de-DE"/>
        </w:rPr>
        <w:t>Informations pour les rédactions :</w:t>
      </w:r>
    </w:p>
    <w:p w14:paraId="5C4BAA66" w14:textId="77777777" w:rsidR="004223CB" w:rsidRPr="00AB0FBA" w:rsidRDefault="004223CB" w:rsidP="004223CB">
      <w:pPr>
        <w:spacing w:line="240" w:lineRule="auto"/>
        <w:rPr>
          <w:rFonts w:asciiTheme="majorHAnsi" w:eastAsia="Times New Roman" w:hAnsiTheme="majorHAnsi" w:cstheme="majorHAnsi"/>
          <w:kern w:val="36"/>
          <w:sz w:val="21"/>
          <w:szCs w:val="21"/>
          <w:lang w:eastAsia="de-DE"/>
        </w:rPr>
      </w:pPr>
    </w:p>
    <w:p w14:paraId="5DD500D7" w14:textId="6CE747E6" w:rsidR="004223CB" w:rsidRPr="00AB0FBA" w:rsidRDefault="0072670E" w:rsidP="004223CB">
      <w:pPr>
        <w:spacing w:line="240" w:lineRule="auto"/>
        <w:rPr>
          <w:rFonts w:eastAsia="Times New Roman" w:cstheme="minorHAnsi"/>
          <w:kern w:val="36"/>
          <w:sz w:val="21"/>
          <w:szCs w:val="21"/>
          <w:lang w:eastAsia="de-DE"/>
        </w:rPr>
      </w:pPr>
      <w:r w:rsidRPr="00AB0FBA">
        <w:rPr>
          <w:rFonts w:eastAsia="Times New Roman" w:cstheme="minorHAnsi"/>
          <w:kern w:val="36"/>
          <w:sz w:val="21"/>
          <w:szCs w:val="21"/>
          <w:lang w:eastAsia="de-DE"/>
        </w:rPr>
        <w:t>Images pour ce communiqué</w:t>
      </w:r>
      <w:r w:rsidR="00C6122F">
        <w:rPr>
          <w:rFonts w:eastAsia="Times New Roman" w:cstheme="minorHAnsi"/>
          <w:kern w:val="36"/>
          <w:sz w:val="21"/>
          <w:szCs w:val="21"/>
          <w:lang w:eastAsia="de-DE"/>
        </w:rPr>
        <w:t xml:space="preserve">, y compris les images </w:t>
      </w:r>
      <w:r w:rsidR="00500760">
        <w:rPr>
          <w:rFonts w:eastAsia="Times New Roman" w:cstheme="minorHAnsi"/>
          <w:kern w:val="36"/>
          <w:sz w:val="21"/>
          <w:szCs w:val="21"/>
          <w:lang w:eastAsia="de-DE"/>
        </w:rPr>
        <w:t>gagnantes</w:t>
      </w:r>
      <w:r w:rsidRPr="00AB0FBA">
        <w:rPr>
          <w:rFonts w:eastAsia="Times New Roman" w:cstheme="minorHAnsi"/>
          <w:kern w:val="36"/>
          <w:sz w:val="21"/>
          <w:szCs w:val="21"/>
          <w:lang w:eastAsia="de-DE"/>
        </w:rPr>
        <w:t xml:space="preserve"> </w:t>
      </w:r>
      <w:r w:rsidR="004223CB" w:rsidRPr="00AB0FBA">
        <w:rPr>
          <w:rFonts w:eastAsia="Times New Roman" w:cstheme="minorHAnsi"/>
          <w:kern w:val="36"/>
          <w:sz w:val="21"/>
          <w:szCs w:val="21"/>
          <w:lang w:eastAsia="de-DE"/>
        </w:rPr>
        <w:t>:</w:t>
      </w:r>
    </w:p>
    <w:p w14:paraId="7288A86C" w14:textId="44112C1E" w:rsidR="00E93D9F" w:rsidRDefault="00393FE2" w:rsidP="004223CB">
      <w:pPr>
        <w:spacing w:line="240" w:lineRule="auto"/>
        <w:rPr>
          <w:rFonts w:eastAsia="Times New Roman" w:cstheme="minorHAnsi"/>
          <w:kern w:val="36"/>
          <w:sz w:val="21"/>
          <w:szCs w:val="21"/>
          <w:lang w:eastAsia="de-DE"/>
        </w:rPr>
      </w:pPr>
      <w:hyperlink r:id="rId14" w:history="1">
        <w:r w:rsidRPr="00F761D9">
          <w:rPr>
            <w:rStyle w:val="Lienhypertexte"/>
            <w:rFonts w:eastAsia="Times New Roman" w:cstheme="minorHAnsi"/>
            <w:kern w:val="36"/>
            <w:sz w:val="21"/>
            <w:szCs w:val="21"/>
            <w:lang w:eastAsia="de-DE"/>
          </w:rPr>
          <w:t>www.birdlife.ch/medias</w:t>
        </w:r>
      </w:hyperlink>
    </w:p>
    <w:p w14:paraId="19C5229D" w14:textId="77777777" w:rsidR="00393FE2" w:rsidRDefault="00393FE2" w:rsidP="004223CB">
      <w:pPr>
        <w:spacing w:line="240" w:lineRule="auto"/>
        <w:rPr>
          <w:rFonts w:eastAsia="Times New Roman" w:cstheme="minorHAnsi"/>
          <w:kern w:val="36"/>
          <w:sz w:val="21"/>
          <w:szCs w:val="21"/>
          <w:lang w:eastAsia="de-DE"/>
        </w:rPr>
      </w:pPr>
    </w:p>
    <w:p w14:paraId="4DF04364" w14:textId="7589186B" w:rsidR="00393FE2" w:rsidRDefault="00393FE2" w:rsidP="004223CB">
      <w:pPr>
        <w:spacing w:line="240" w:lineRule="auto"/>
        <w:rPr>
          <w:rFonts w:eastAsia="Times New Roman" w:cstheme="minorHAnsi"/>
          <w:kern w:val="36"/>
          <w:sz w:val="21"/>
          <w:szCs w:val="21"/>
          <w:lang w:eastAsia="de-DE"/>
        </w:rPr>
      </w:pPr>
      <w:r>
        <w:rPr>
          <w:rFonts w:eastAsia="Times New Roman" w:cstheme="minorHAnsi"/>
          <w:kern w:val="36"/>
          <w:sz w:val="21"/>
          <w:szCs w:val="21"/>
          <w:lang w:eastAsia="de-DE"/>
        </w:rPr>
        <w:t>Les images gagnantes :</w:t>
      </w:r>
    </w:p>
    <w:p w14:paraId="23148389" w14:textId="18348903" w:rsidR="00D0141B" w:rsidRDefault="00D0141B" w:rsidP="00D0141B">
      <w:r>
        <w:t>1</w:t>
      </w:r>
      <w:r w:rsidRPr="00D0141B">
        <w:rPr>
          <w:vertAlign w:val="superscript"/>
        </w:rPr>
        <w:t>er</w:t>
      </w:r>
      <w:r>
        <w:t xml:space="preserve"> rang : Guêpier</w:t>
      </w:r>
      <w:r w:rsidR="00A42B76">
        <w:t>s</w:t>
      </w:r>
      <w:r>
        <w:t xml:space="preserve"> d’Europe de Dave Brunner</w:t>
      </w:r>
    </w:p>
    <w:p w14:paraId="6506D35E" w14:textId="73AE4FB9" w:rsidR="00D0141B" w:rsidRDefault="00D0141B" w:rsidP="00D0141B">
      <w:r>
        <w:t>2</w:t>
      </w:r>
      <w:r w:rsidRPr="00D0141B">
        <w:rPr>
          <w:vertAlign w:val="superscript"/>
        </w:rPr>
        <w:t>e</w:t>
      </w:r>
      <w:r>
        <w:t xml:space="preserve"> rang : Foulques macroules de Manuel Bärtschi</w:t>
      </w:r>
    </w:p>
    <w:p w14:paraId="51E7AA9E" w14:textId="1EF1AB0E" w:rsidR="00D0141B" w:rsidRDefault="00D0141B" w:rsidP="00D0141B">
      <w:r>
        <w:t>3</w:t>
      </w:r>
      <w:r w:rsidRPr="00D0141B">
        <w:rPr>
          <w:vertAlign w:val="superscript"/>
        </w:rPr>
        <w:t>e</w:t>
      </w:r>
      <w:r>
        <w:t xml:space="preserve"> rang : Hirondelles de rivage de Beat Losenegger</w:t>
      </w:r>
    </w:p>
    <w:p w14:paraId="3F8957B3" w14:textId="149A99B4" w:rsidR="00D0141B" w:rsidRDefault="00D0141B" w:rsidP="00D0141B">
      <w:r>
        <w:t>4</w:t>
      </w:r>
      <w:r w:rsidRPr="00D0141B">
        <w:rPr>
          <w:vertAlign w:val="superscript"/>
        </w:rPr>
        <w:t>e</w:t>
      </w:r>
      <w:r>
        <w:t xml:space="preserve"> rang : Faucon crécerelle de Philipp Lütscher</w:t>
      </w:r>
    </w:p>
    <w:p w14:paraId="12F641E0" w14:textId="15B9ED0E" w:rsidR="00D0141B" w:rsidRDefault="00D0141B" w:rsidP="00D0141B">
      <w:r>
        <w:t>5</w:t>
      </w:r>
      <w:r w:rsidRPr="00D0141B">
        <w:rPr>
          <w:vertAlign w:val="superscript"/>
        </w:rPr>
        <w:t>e</w:t>
      </w:r>
      <w:r>
        <w:t xml:space="preserve"> rang : Cincles plongeurs de Marc Willi</w:t>
      </w:r>
    </w:p>
    <w:p w14:paraId="0C49EBAB" w14:textId="1AA29D15" w:rsidR="00D0141B" w:rsidRDefault="00D0141B" w:rsidP="00D0141B">
      <w:r>
        <w:t>6</w:t>
      </w:r>
      <w:r w:rsidRPr="00D0141B">
        <w:rPr>
          <w:vertAlign w:val="superscript"/>
        </w:rPr>
        <w:t>e</w:t>
      </w:r>
      <w:r>
        <w:t xml:space="preserve"> rang : Tétras lyre de Simon Huwiler</w:t>
      </w:r>
    </w:p>
    <w:p w14:paraId="5CB4E726" w14:textId="77777777" w:rsidR="00D0141B" w:rsidRPr="00AB0FBA" w:rsidRDefault="00D0141B" w:rsidP="004223CB">
      <w:pPr>
        <w:spacing w:line="240" w:lineRule="auto"/>
        <w:rPr>
          <w:rFonts w:eastAsia="Times New Roman" w:cstheme="minorHAnsi"/>
          <w:kern w:val="36"/>
          <w:sz w:val="21"/>
          <w:szCs w:val="21"/>
          <w:lang w:eastAsia="de-DE"/>
        </w:rPr>
      </w:pPr>
    </w:p>
    <w:p w14:paraId="4F8E26A0" w14:textId="6FBC5349" w:rsidR="004223CB" w:rsidRPr="00AB0FBA" w:rsidRDefault="004223CB" w:rsidP="004223CB">
      <w:pPr>
        <w:spacing w:line="240" w:lineRule="auto"/>
        <w:rPr>
          <w:rFonts w:eastAsia="Times New Roman" w:cstheme="minorHAnsi"/>
          <w:kern w:val="36"/>
          <w:sz w:val="21"/>
          <w:szCs w:val="21"/>
          <w:lang w:eastAsia="de-DE"/>
        </w:rPr>
      </w:pPr>
    </w:p>
    <w:p w14:paraId="311877B5" w14:textId="13202BA3" w:rsidR="004223CB" w:rsidRPr="00914DFB" w:rsidRDefault="00AB3140" w:rsidP="004223CB">
      <w:pPr>
        <w:spacing w:line="240" w:lineRule="auto"/>
        <w:rPr>
          <w:rFonts w:eastAsia="Times New Roman" w:cstheme="minorHAnsi"/>
          <w:kern w:val="36"/>
          <w:lang w:eastAsia="de-DE"/>
        </w:rPr>
      </w:pPr>
      <w:r w:rsidRPr="00914DFB">
        <w:rPr>
          <w:rFonts w:eastAsia="Times New Roman" w:cstheme="minorHAnsi"/>
          <w:kern w:val="36"/>
          <w:lang w:eastAsia="de-DE"/>
        </w:rPr>
        <w:t xml:space="preserve">Informations complémentaires </w:t>
      </w:r>
      <w:r w:rsidR="004223CB" w:rsidRPr="00914DFB">
        <w:rPr>
          <w:rFonts w:eastAsia="Times New Roman" w:cstheme="minorHAnsi"/>
          <w:kern w:val="36"/>
          <w:lang w:eastAsia="de-DE"/>
        </w:rPr>
        <w:t xml:space="preserve">: </w:t>
      </w:r>
    </w:p>
    <w:p w14:paraId="33B80420" w14:textId="77777777" w:rsidR="00331761" w:rsidRPr="00914DFB" w:rsidRDefault="00331761" w:rsidP="00331761">
      <w:pPr>
        <w:spacing w:line="240" w:lineRule="auto"/>
        <w:rPr>
          <w:rFonts w:eastAsia="Times New Roman" w:cstheme="minorHAnsi"/>
          <w:kern w:val="36"/>
          <w:lang w:eastAsia="de-DE"/>
        </w:rPr>
      </w:pPr>
      <w:r w:rsidRPr="00914DFB">
        <w:rPr>
          <w:rFonts w:eastAsia="Times New Roman" w:cstheme="minorHAnsi"/>
          <w:kern w:val="36"/>
          <w:lang w:eastAsia="de-DE"/>
        </w:rPr>
        <w:t xml:space="preserve">Sylvain Antoniazza, Directeur romand de BirdLife Suisse, sylvain.antoniazza@birdlife.ch, </w:t>
      </w:r>
    </w:p>
    <w:p w14:paraId="358307A2" w14:textId="77777777" w:rsidR="00331761" w:rsidRPr="00914DFB" w:rsidRDefault="00331761" w:rsidP="00331761">
      <w:pPr>
        <w:spacing w:line="240" w:lineRule="auto"/>
        <w:rPr>
          <w:rFonts w:eastAsia="Times New Roman" w:cstheme="minorHAnsi"/>
          <w:kern w:val="36"/>
          <w:lang w:eastAsia="de-DE"/>
        </w:rPr>
      </w:pPr>
      <w:r w:rsidRPr="00914DFB">
        <w:rPr>
          <w:rFonts w:eastAsia="Times New Roman" w:cstheme="minorHAnsi"/>
          <w:kern w:val="36"/>
          <w:lang w:eastAsia="de-DE"/>
        </w:rPr>
        <w:t>tél. 079 467 87 85</w:t>
      </w:r>
    </w:p>
    <w:p w14:paraId="3AD5AA8A" w14:textId="0D6C6907" w:rsidR="000B5BB1" w:rsidRPr="00AB0FBA" w:rsidRDefault="000B5BB1" w:rsidP="007A4100">
      <w:pPr>
        <w:spacing w:line="240" w:lineRule="auto"/>
        <w:rPr>
          <w:rFonts w:eastAsia="Times New Roman" w:cstheme="minorHAnsi"/>
          <w:kern w:val="36"/>
          <w:sz w:val="21"/>
          <w:szCs w:val="21"/>
          <w:lang w:eastAsia="de-DE"/>
        </w:rPr>
      </w:pPr>
    </w:p>
    <w:p w14:paraId="2B2BC244" w14:textId="77777777" w:rsidR="004B7597" w:rsidRPr="00062E5D" w:rsidRDefault="004B7597" w:rsidP="004223CB">
      <w:pPr>
        <w:spacing w:line="240" w:lineRule="auto"/>
        <w:rPr>
          <w:rFonts w:eastAsia="Times New Roman" w:cstheme="minorHAnsi"/>
          <w:kern w:val="36"/>
          <w:sz w:val="22"/>
          <w:szCs w:val="22"/>
          <w:lang w:eastAsia="de-DE"/>
        </w:rPr>
      </w:pPr>
    </w:p>
    <w:p w14:paraId="00EB0294" w14:textId="77777777" w:rsidR="004223CB" w:rsidRPr="00062E5D" w:rsidRDefault="004223CB" w:rsidP="004223CB">
      <w:pPr>
        <w:spacing w:line="240" w:lineRule="auto"/>
        <w:rPr>
          <w:rFonts w:ascii="Arial" w:eastAsia="Aptos" w:hAnsi="Arial" w:cs="Arial"/>
          <w:b/>
          <w:bCs/>
          <w:kern w:val="2"/>
          <w14:ligatures w14:val="standardContextual"/>
          <w14:numSpacing w14:val="default"/>
        </w:rPr>
      </w:pPr>
    </w:p>
    <w:p w14:paraId="68FD51B8" w14:textId="2972F0F1" w:rsidR="00F77EE4" w:rsidRPr="00062E5D" w:rsidRDefault="009F3DC0" w:rsidP="00F77EE4">
      <w:r w:rsidRPr="00062E5D">
        <w:rPr>
          <w:noProof/>
        </w:rPr>
        <w:lastRenderedPageBreak/>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38F0FD33" w:rsidR="00EB6091" w:rsidRPr="000D55FF" w:rsidRDefault="00EB6091" w:rsidP="00EB6091">
                            <w:pPr>
                              <w:pStyle w:val="StandardmitAbsatz"/>
                              <w:spacing w:line="276" w:lineRule="auto"/>
                              <w:rPr>
                                <w:bCs/>
                              </w:rPr>
                            </w:pPr>
                            <w:r w:rsidRPr="000D55FF">
                              <w:rPr>
                                <w:bCs/>
                              </w:rPr>
                              <w:t>BirdLife Suisse s'engage avec compétence et passion pour la nature. Avec nos 7</w:t>
                            </w:r>
                            <w:r w:rsidR="002133C0">
                              <w:rPr>
                                <w:bCs/>
                              </w:rPr>
                              <w:t>2</w:t>
                            </w:r>
                            <w:r w:rsidRPr="000D55FF">
                              <w:rPr>
                                <w:bCs/>
                              </w:rPr>
                              <w:t>’000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5" w:history="1">
                              <w:r w:rsidRPr="000D55FF">
                                <w:rPr>
                                  <w:rStyle w:val="Lienhypertexte"/>
                                  <w:b/>
                                </w:rPr>
                                <w:t>birdlife.ch/s-engager</w:t>
                              </w:r>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" fillcolor="#daf2d5 [661]" stroked="f" strokeweight=".5pt">
                <v:textbox style="mso-fit-shape-to-text:t" inset="3mm,0,3mm,2mm">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38F0FD33" w:rsidR="00EB6091" w:rsidRPr="000D55FF" w:rsidRDefault="00EB6091" w:rsidP="00EB6091">
                      <w:pPr>
                        <w:pStyle w:val="StandardmitAbsatz"/>
                        <w:spacing w:line="276" w:lineRule="auto"/>
                        <w:rPr>
                          <w:bCs/>
                        </w:rPr>
                      </w:pPr>
                      <w:r w:rsidRPr="000D55FF">
                        <w:rPr>
                          <w:bCs/>
                        </w:rPr>
                        <w:t>BirdLife Suisse s'engage avec compétence et passion pour la nature. Avec nos 7</w:t>
                      </w:r>
                      <w:r w:rsidR="002133C0">
                        <w:rPr>
                          <w:bCs/>
                        </w:rPr>
                        <w:t>2</w:t>
                      </w:r>
                      <w:r w:rsidRPr="000D55FF">
                        <w:rPr>
                          <w:bCs/>
                        </w:rPr>
                        <w:t>’000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7" w:history="1">
                        <w:r w:rsidRPr="000D55FF">
                          <w:rPr>
                            <w:rStyle w:val="Lienhypertexte"/>
                            <w:b/>
                          </w:rPr>
                          <w:t>birdlife.ch/s-engager</w:t>
                        </w:r>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v:textbox>
                <w10:anchorlock/>
              </v:shape>
            </w:pict>
          </mc:Fallback>
        </mc:AlternateContent>
      </w:r>
      <w:bookmarkEnd w:id="0"/>
      <w:bookmarkEnd w:id="1"/>
    </w:p>
    <w:sectPr w:rsidR="00F77EE4" w:rsidRPr="00062E5D" w:rsidSect="0040389A">
      <w:footerReference w:type="default" r:id="rId18"/>
      <w:headerReference w:type="first" r:id="rId19"/>
      <w:footerReference w:type="first" r:id="rId20"/>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63E44" w14:textId="77777777" w:rsidR="00D1621B" w:rsidRPr="000D55FF" w:rsidRDefault="00D1621B" w:rsidP="00F91D37">
      <w:pPr>
        <w:spacing w:line="240" w:lineRule="auto"/>
      </w:pPr>
      <w:r w:rsidRPr="000D55FF">
        <w:separator/>
      </w:r>
    </w:p>
  </w:endnote>
  <w:endnote w:type="continuationSeparator" w:id="0">
    <w:p w14:paraId="23A538CC" w14:textId="77777777" w:rsidR="00D1621B" w:rsidRPr="000D55FF" w:rsidRDefault="00D1621B" w:rsidP="00F91D37">
      <w:pPr>
        <w:spacing w:line="240" w:lineRule="auto"/>
      </w:pPr>
      <w:r w:rsidRPr="000D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987F4A" w:rsidRDefault="006F6310" w:rsidP="00864CE7">
    <w:pPr>
      <w:pStyle w:val="ClaimText"/>
    </w:pPr>
    <w:r w:rsidRPr="00987F4A">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6DCD4D"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sidRPr="00987F4A">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" filled="f" stroked="f" strokeweight=".5pt">
              <v:textbox inset="0,0,0,9.5mm">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v:textbox>
              <w10:wrap anchorx="margin" anchory="page"/>
              <w10:anchorlock/>
            </v:shape>
          </w:pict>
        </mc:Fallback>
      </mc:AlternateContent>
    </w:r>
  </w:p>
  <w:p w14:paraId="0FE29936" w14:textId="77777777" w:rsidR="009A1238" w:rsidRPr="00987F4A"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0D55FF" w:rsidRDefault="002919E3" w:rsidP="009F3B29">
    <w:pPr>
      <w:pStyle w:val="ClaimText"/>
      <w:spacing w:line="228" w:lineRule="auto"/>
    </w:pPr>
    <w:r w:rsidRPr="00987F4A">
      <w:rPr>
        <w:noProof/>
      </w:rPr>
      <mc:AlternateContent>
        <mc:Choice Requires="wpg">
          <w:drawing>
            <wp:anchor distT="0" distB="0" distL="114300" distR="114300" simplePos="0" relativeHeight="251685888" behindDoc="0" locked="1" layoutInCell="1" allowOverlap="1" wp14:anchorId="53FECC3D" wp14:editId="2FD8890D">
              <wp:simplePos x="0" y="0"/>
              <wp:positionH relativeFrom="margin">
                <wp:posOffset>-2963</wp:posOffset>
              </wp:positionH>
              <wp:positionV relativeFrom="page">
                <wp:posOffset>9931400</wp:posOffset>
              </wp:positionV>
              <wp:extent cx="604800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075"/>
                        <a:chOff x="0" y="0"/>
                        <a:chExt cx="6048000" cy="728235"/>
                      </a:xfrm>
                    </wpg:grpSpPr>
                    <pic:pic xmlns:pic="http://schemas.openxmlformats.org/drawingml/2006/picture">
                      <pic:nvPicPr>
                        <pic:cNvPr id="140" name="Grafik 140"/>
                        <pic:cNvPicPr preferRelativeResize="0">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8000" cy="374031"/>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960975" id="Gruppieren 139" o:spid="_x0000_s1026" style="position:absolute;margin-left:-.25pt;margin-top:782pt;width:476.2pt;height:57.25pt;z-index:251685888;mso-position-horizontal-relative:margin;mso-position-vertical-relative:page;mso-width-relative:margin;mso-height-relative:margin" coordsize="60480,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80;height:37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98E50" w14:textId="77777777" w:rsidR="00D1621B" w:rsidRPr="000D55FF" w:rsidRDefault="00D1621B" w:rsidP="00F91D37">
      <w:pPr>
        <w:spacing w:line="240" w:lineRule="auto"/>
      </w:pPr>
      <w:r w:rsidRPr="000D55FF">
        <w:separator/>
      </w:r>
    </w:p>
  </w:footnote>
  <w:footnote w:type="continuationSeparator" w:id="0">
    <w:p w14:paraId="5E627AE8" w14:textId="77777777" w:rsidR="00D1621B" w:rsidRPr="000D55FF" w:rsidRDefault="00D1621B" w:rsidP="00F91D37">
      <w:pPr>
        <w:spacing w:line="240" w:lineRule="auto"/>
      </w:pPr>
      <w:r w:rsidRPr="000D5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Pr="000D55FF" w:rsidRDefault="00794851" w:rsidP="00141AA4">
    <w:pPr>
      <w:pStyle w:val="En-tte"/>
      <w:spacing w:after="2060"/>
    </w:pPr>
    <w:r w:rsidRPr="00987F4A">
      <w:rPr>
        <w:noProof/>
      </w:rPr>
      <mc:AlternateContent>
        <mc:Choice Requires="wpg">
          <w:drawing>
            <wp:anchor distT="0" distB="0" distL="114300" distR="114300" simplePos="0" relativeHeight="251681792" behindDoc="0" locked="1" layoutInCell="1" allowOverlap="1" wp14:anchorId="79792BBB" wp14:editId="6C7FAEBA">
              <wp:simplePos x="0" y="0"/>
              <wp:positionH relativeFrom="margin">
                <wp:posOffset>-2963</wp:posOffset>
              </wp:positionH>
              <wp:positionV relativeFrom="page">
                <wp:posOffset>8467</wp:posOffset>
              </wp:positionV>
              <wp:extent cx="5022425" cy="1194268"/>
              <wp:effectExtent l="0" t="0" r="0" b="0"/>
              <wp:wrapNone/>
              <wp:docPr id="35" name="Gruppieren 35"/>
              <wp:cNvGraphicFramePr/>
              <a:graphic xmlns:a="http://schemas.openxmlformats.org/drawingml/2006/main">
                <a:graphicData uri="http://schemas.microsoft.com/office/word/2010/wordprocessingGroup">
                  <wpg:wgp>
                    <wpg:cNvGrpSpPr/>
                    <wpg:grpSpPr>
                      <a:xfrm>
                        <a:off x="0" y="0"/>
                        <a:ext cx="5022425" cy="1194268"/>
                        <a:chOff x="0" y="0"/>
                        <a:chExt cx="5022425" cy="1194903"/>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8425" y="843093"/>
                          <a:ext cx="3654000" cy="351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65CC27" id="Gruppieren 35" o:spid="_x0000_s1026" style="position:absolute;margin-left:-.25pt;margin-top:.65pt;width:395.45pt;height:94.05pt;z-index:251681792;mso-position-horizontal-relative:margin;mso-position-vertical-relative:page;mso-width-relative:margin;mso-height-relative:margin" coordsize="50224,119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">
                <v:imagedata r:id="rId3" o:title=""/>
              </v:shape>
              <v:shape id="Grafik 38" o:spid="_x0000_s1029" type="#_x0000_t75" style="position:absolute;left:13684;top:8430;width:36540;height:35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">
                <v:imagedata r:id="rId4" o:title=""/>
              </v:shape>
              <w10:wrap anchorx="margin" anchory="page"/>
              <w10:anchorlock/>
            </v:group>
          </w:pict>
        </mc:Fallback>
      </mc:AlternateContent>
    </w:r>
  </w:p>
  <w:p w14:paraId="5E410B87" w14:textId="77777777" w:rsidR="009D3673" w:rsidRPr="000D55FF"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D3"/>
    <w:multiLevelType w:val="hybridMultilevel"/>
    <w:tmpl w:val="992E0A68"/>
    <w:lvl w:ilvl="0" w:tplc="6FC666A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6C1521C"/>
    <w:multiLevelType w:val="multilevel"/>
    <w:tmpl w:val="AAE0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A7EA1"/>
    <w:multiLevelType w:val="hybridMultilevel"/>
    <w:tmpl w:val="7F9051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6"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956832184">
    <w:abstractNumId w:val="7"/>
  </w:num>
  <w:num w:numId="2" w16cid:durableId="1254821494">
    <w:abstractNumId w:val="2"/>
  </w:num>
  <w:num w:numId="3" w16cid:durableId="1248534068">
    <w:abstractNumId w:val="8"/>
  </w:num>
  <w:num w:numId="4" w16cid:durableId="1553157393">
    <w:abstractNumId w:val="5"/>
  </w:num>
  <w:num w:numId="5" w16cid:durableId="171723735">
    <w:abstractNumId w:val="1"/>
  </w:num>
  <w:num w:numId="6" w16cid:durableId="1327511787">
    <w:abstractNumId w:val="6"/>
  </w:num>
  <w:num w:numId="7" w16cid:durableId="1914702090">
    <w:abstractNumId w:val="3"/>
  </w:num>
  <w:num w:numId="8" w16cid:durableId="1401437809">
    <w:abstractNumId w:val="0"/>
  </w:num>
  <w:num w:numId="9" w16cid:durableId="175427600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1DE"/>
    <w:rsid w:val="00006220"/>
    <w:rsid w:val="00006717"/>
    <w:rsid w:val="00007B6A"/>
    <w:rsid w:val="0001010F"/>
    <w:rsid w:val="00010269"/>
    <w:rsid w:val="00010D18"/>
    <w:rsid w:val="00011B31"/>
    <w:rsid w:val="00013B11"/>
    <w:rsid w:val="000142E8"/>
    <w:rsid w:val="00014C51"/>
    <w:rsid w:val="00014DD6"/>
    <w:rsid w:val="00015ED7"/>
    <w:rsid w:val="000168FB"/>
    <w:rsid w:val="000172CC"/>
    <w:rsid w:val="000177A3"/>
    <w:rsid w:val="00020271"/>
    <w:rsid w:val="00021A39"/>
    <w:rsid w:val="00023EEF"/>
    <w:rsid w:val="000249E0"/>
    <w:rsid w:val="00024C49"/>
    <w:rsid w:val="00024EA6"/>
    <w:rsid w:val="00025CEC"/>
    <w:rsid w:val="000266B7"/>
    <w:rsid w:val="00026F60"/>
    <w:rsid w:val="00031543"/>
    <w:rsid w:val="0003271A"/>
    <w:rsid w:val="000328CF"/>
    <w:rsid w:val="00032B92"/>
    <w:rsid w:val="000337D4"/>
    <w:rsid w:val="00033BC5"/>
    <w:rsid w:val="00034019"/>
    <w:rsid w:val="000347A2"/>
    <w:rsid w:val="00035313"/>
    <w:rsid w:val="00035477"/>
    <w:rsid w:val="00035E61"/>
    <w:rsid w:val="00036726"/>
    <w:rsid w:val="000374A5"/>
    <w:rsid w:val="000409C8"/>
    <w:rsid w:val="0004121E"/>
    <w:rsid w:val="00041700"/>
    <w:rsid w:val="00043338"/>
    <w:rsid w:val="0004336A"/>
    <w:rsid w:val="00043E8B"/>
    <w:rsid w:val="00043EC9"/>
    <w:rsid w:val="00047164"/>
    <w:rsid w:val="00047C3E"/>
    <w:rsid w:val="00050912"/>
    <w:rsid w:val="00053CD3"/>
    <w:rsid w:val="00054475"/>
    <w:rsid w:val="00055E1F"/>
    <w:rsid w:val="000570C3"/>
    <w:rsid w:val="00057836"/>
    <w:rsid w:val="00057A8D"/>
    <w:rsid w:val="0006285D"/>
    <w:rsid w:val="00062E5D"/>
    <w:rsid w:val="0006370E"/>
    <w:rsid w:val="00063BC2"/>
    <w:rsid w:val="00064314"/>
    <w:rsid w:val="0006449B"/>
    <w:rsid w:val="00067814"/>
    <w:rsid w:val="000701F1"/>
    <w:rsid w:val="00070286"/>
    <w:rsid w:val="00070727"/>
    <w:rsid w:val="00071417"/>
    <w:rsid w:val="00071780"/>
    <w:rsid w:val="00072332"/>
    <w:rsid w:val="000736F9"/>
    <w:rsid w:val="00074CA2"/>
    <w:rsid w:val="0007504B"/>
    <w:rsid w:val="00075975"/>
    <w:rsid w:val="00076A02"/>
    <w:rsid w:val="00077A6A"/>
    <w:rsid w:val="00077BA3"/>
    <w:rsid w:val="00077E39"/>
    <w:rsid w:val="000803EB"/>
    <w:rsid w:val="00083EA6"/>
    <w:rsid w:val="000847D0"/>
    <w:rsid w:val="00084CA8"/>
    <w:rsid w:val="0008511D"/>
    <w:rsid w:val="000857B7"/>
    <w:rsid w:val="00086E71"/>
    <w:rsid w:val="00087468"/>
    <w:rsid w:val="000879BA"/>
    <w:rsid w:val="00090238"/>
    <w:rsid w:val="00090380"/>
    <w:rsid w:val="00090531"/>
    <w:rsid w:val="00090F9F"/>
    <w:rsid w:val="00091DD9"/>
    <w:rsid w:val="00092138"/>
    <w:rsid w:val="0009215A"/>
    <w:rsid w:val="00093243"/>
    <w:rsid w:val="000944E6"/>
    <w:rsid w:val="00094C8C"/>
    <w:rsid w:val="000958B5"/>
    <w:rsid w:val="00096101"/>
    <w:rsid w:val="000967CA"/>
    <w:rsid w:val="00096897"/>
    <w:rsid w:val="00096E8E"/>
    <w:rsid w:val="00097132"/>
    <w:rsid w:val="000A06D7"/>
    <w:rsid w:val="000A1884"/>
    <w:rsid w:val="000A1B47"/>
    <w:rsid w:val="000A24EC"/>
    <w:rsid w:val="000A290A"/>
    <w:rsid w:val="000A2A76"/>
    <w:rsid w:val="000A32D2"/>
    <w:rsid w:val="000A360F"/>
    <w:rsid w:val="000A37C4"/>
    <w:rsid w:val="000A446B"/>
    <w:rsid w:val="000A57EB"/>
    <w:rsid w:val="000A5BC1"/>
    <w:rsid w:val="000A621D"/>
    <w:rsid w:val="000A68E3"/>
    <w:rsid w:val="000B0F9F"/>
    <w:rsid w:val="000B183F"/>
    <w:rsid w:val="000B4231"/>
    <w:rsid w:val="000B45F7"/>
    <w:rsid w:val="000B4E8E"/>
    <w:rsid w:val="000B595D"/>
    <w:rsid w:val="000B5BAB"/>
    <w:rsid w:val="000B5BB1"/>
    <w:rsid w:val="000B6EB4"/>
    <w:rsid w:val="000B7480"/>
    <w:rsid w:val="000B7DC6"/>
    <w:rsid w:val="000C0DC0"/>
    <w:rsid w:val="000C22F8"/>
    <w:rsid w:val="000C39DF"/>
    <w:rsid w:val="000C3F85"/>
    <w:rsid w:val="000C49C1"/>
    <w:rsid w:val="000C59CC"/>
    <w:rsid w:val="000C7159"/>
    <w:rsid w:val="000D01E0"/>
    <w:rsid w:val="000D0CBE"/>
    <w:rsid w:val="000D1743"/>
    <w:rsid w:val="000D1BB6"/>
    <w:rsid w:val="000D231B"/>
    <w:rsid w:val="000D257D"/>
    <w:rsid w:val="000D26B1"/>
    <w:rsid w:val="000D3433"/>
    <w:rsid w:val="000D497F"/>
    <w:rsid w:val="000D55FF"/>
    <w:rsid w:val="000D6CE1"/>
    <w:rsid w:val="000D6D53"/>
    <w:rsid w:val="000E11A9"/>
    <w:rsid w:val="000E16F8"/>
    <w:rsid w:val="000E2456"/>
    <w:rsid w:val="000E2875"/>
    <w:rsid w:val="000E2A2D"/>
    <w:rsid w:val="000E330A"/>
    <w:rsid w:val="000E3413"/>
    <w:rsid w:val="000E5221"/>
    <w:rsid w:val="000E5564"/>
    <w:rsid w:val="000E5704"/>
    <w:rsid w:val="000E5E90"/>
    <w:rsid w:val="000E5F81"/>
    <w:rsid w:val="000E6217"/>
    <w:rsid w:val="000E6AC5"/>
    <w:rsid w:val="000E7543"/>
    <w:rsid w:val="000E756F"/>
    <w:rsid w:val="000F00F0"/>
    <w:rsid w:val="000F11AA"/>
    <w:rsid w:val="000F1D2B"/>
    <w:rsid w:val="000F2207"/>
    <w:rsid w:val="000F23C0"/>
    <w:rsid w:val="000F450B"/>
    <w:rsid w:val="000F4ABE"/>
    <w:rsid w:val="000F7D99"/>
    <w:rsid w:val="0010021F"/>
    <w:rsid w:val="0010054E"/>
    <w:rsid w:val="001006A1"/>
    <w:rsid w:val="0010073A"/>
    <w:rsid w:val="0010155B"/>
    <w:rsid w:val="00102345"/>
    <w:rsid w:val="00102FDE"/>
    <w:rsid w:val="00104011"/>
    <w:rsid w:val="00104B77"/>
    <w:rsid w:val="00106688"/>
    <w:rsid w:val="00106EE6"/>
    <w:rsid w:val="00107D96"/>
    <w:rsid w:val="00107F09"/>
    <w:rsid w:val="00110406"/>
    <w:rsid w:val="001122DE"/>
    <w:rsid w:val="00112EDC"/>
    <w:rsid w:val="00113117"/>
    <w:rsid w:val="001134C7"/>
    <w:rsid w:val="00113CB8"/>
    <w:rsid w:val="00113FAB"/>
    <w:rsid w:val="00114963"/>
    <w:rsid w:val="00114F30"/>
    <w:rsid w:val="001150F1"/>
    <w:rsid w:val="0011563D"/>
    <w:rsid w:val="00115A9E"/>
    <w:rsid w:val="00116811"/>
    <w:rsid w:val="0011797A"/>
    <w:rsid w:val="00117FE6"/>
    <w:rsid w:val="001210EC"/>
    <w:rsid w:val="001214D5"/>
    <w:rsid w:val="0012151C"/>
    <w:rsid w:val="00121DA4"/>
    <w:rsid w:val="00122054"/>
    <w:rsid w:val="00123148"/>
    <w:rsid w:val="001238A1"/>
    <w:rsid w:val="00124644"/>
    <w:rsid w:val="00124B56"/>
    <w:rsid w:val="00124F18"/>
    <w:rsid w:val="00125823"/>
    <w:rsid w:val="001268BC"/>
    <w:rsid w:val="00127BBA"/>
    <w:rsid w:val="001310EA"/>
    <w:rsid w:val="00131136"/>
    <w:rsid w:val="0013175D"/>
    <w:rsid w:val="00132A3E"/>
    <w:rsid w:val="00132ACC"/>
    <w:rsid w:val="00133572"/>
    <w:rsid w:val="00133CFB"/>
    <w:rsid w:val="00133E62"/>
    <w:rsid w:val="00134643"/>
    <w:rsid w:val="00134F9D"/>
    <w:rsid w:val="00137030"/>
    <w:rsid w:val="001375AB"/>
    <w:rsid w:val="00137DF0"/>
    <w:rsid w:val="00140D1D"/>
    <w:rsid w:val="001411E8"/>
    <w:rsid w:val="00141AA4"/>
    <w:rsid w:val="0014282F"/>
    <w:rsid w:val="00142A95"/>
    <w:rsid w:val="00142FC7"/>
    <w:rsid w:val="00143BA5"/>
    <w:rsid w:val="00144122"/>
    <w:rsid w:val="00145465"/>
    <w:rsid w:val="00153053"/>
    <w:rsid w:val="00154677"/>
    <w:rsid w:val="00154CBA"/>
    <w:rsid w:val="00157057"/>
    <w:rsid w:val="001578AD"/>
    <w:rsid w:val="00157E6A"/>
    <w:rsid w:val="00157ECA"/>
    <w:rsid w:val="00160786"/>
    <w:rsid w:val="00162571"/>
    <w:rsid w:val="0016263F"/>
    <w:rsid w:val="00163035"/>
    <w:rsid w:val="00164843"/>
    <w:rsid w:val="00164B6F"/>
    <w:rsid w:val="00166EA7"/>
    <w:rsid w:val="00166F7A"/>
    <w:rsid w:val="001673C9"/>
    <w:rsid w:val="0016774B"/>
    <w:rsid w:val="00167916"/>
    <w:rsid w:val="001712E7"/>
    <w:rsid w:val="00171870"/>
    <w:rsid w:val="00173034"/>
    <w:rsid w:val="00173559"/>
    <w:rsid w:val="00173DD4"/>
    <w:rsid w:val="001761E3"/>
    <w:rsid w:val="001813D9"/>
    <w:rsid w:val="00182E6D"/>
    <w:rsid w:val="00183E47"/>
    <w:rsid w:val="001840E4"/>
    <w:rsid w:val="00184C09"/>
    <w:rsid w:val="00190BB6"/>
    <w:rsid w:val="001926E9"/>
    <w:rsid w:val="00192B6A"/>
    <w:rsid w:val="00192CD2"/>
    <w:rsid w:val="00192F98"/>
    <w:rsid w:val="0019366A"/>
    <w:rsid w:val="00194D97"/>
    <w:rsid w:val="00196093"/>
    <w:rsid w:val="001A1275"/>
    <w:rsid w:val="001A127F"/>
    <w:rsid w:val="001A2BA6"/>
    <w:rsid w:val="001A3606"/>
    <w:rsid w:val="001A3E35"/>
    <w:rsid w:val="001A4285"/>
    <w:rsid w:val="001A43BD"/>
    <w:rsid w:val="001A52F4"/>
    <w:rsid w:val="001A673E"/>
    <w:rsid w:val="001A7BC1"/>
    <w:rsid w:val="001B129E"/>
    <w:rsid w:val="001B1880"/>
    <w:rsid w:val="001B2358"/>
    <w:rsid w:val="001B244C"/>
    <w:rsid w:val="001B3784"/>
    <w:rsid w:val="001B47D0"/>
    <w:rsid w:val="001B6BDB"/>
    <w:rsid w:val="001C0EDD"/>
    <w:rsid w:val="001C26C7"/>
    <w:rsid w:val="001C4113"/>
    <w:rsid w:val="001C48DA"/>
    <w:rsid w:val="001C596B"/>
    <w:rsid w:val="001C7BB9"/>
    <w:rsid w:val="001C7BE7"/>
    <w:rsid w:val="001C7E9D"/>
    <w:rsid w:val="001D0065"/>
    <w:rsid w:val="001D1063"/>
    <w:rsid w:val="001D4888"/>
    <w:rsid w:val="001D4DAB"/>
    <w:rsid w:val="001D4FDA"/>
    <w:rsid w:val="001D72D0"/>
    <w:rsid w:val="001D7A52"/>
    <w:rsid w:val="001D7F2D"/>
    <w:rsid w:val="001E1117"/>
    <w:rsid w:val="001E1529"/>
    <w:rsid w:val="001E312C"/>
    <w:rsid w:val="001E4FFF"/>
    <w:rsid w:val="001E5C06"/>
    <w:rsid w:val="001E7243"/>
    <w:rsid w:val="001E73F4"/>
    <w:rsid w:val="001F06EA"/>
    <w:rsid w:val="001F126B"/>
    <w:rsid w:val="001F14DD"/>
    <w:rsid w:val="001F16E0"/>
    <w:rsid w:val="001F1E97"/>
    <w:rsid w:val="001F1F1C"/>
    <w:rsid w:val="001F2104"/>
    <w:rsid w:val="001F283C"/>
    <w:rsid w:val="001F4A7E"/>
    <w:rsid w:val="001F4B8C"/>
    <w:rsid w:val="001F4F9B"/>
    <w:rsid w:val="001F68BE"/>
    <w:rsid w:val="00200B87"/>
    <w:rsid w:val="00200BC5"/>
    <w:rsid w:val="0020105F"/>
    <w:rsid w:val="00201AD8"/>
    <w:rsid w:val="00202547"/>
    <w:rsid w:val="00203939"/>
    <w:rsid w:val="00203943"/>
    <w:rsid w:val="00203A7C"/>
    <w:rsid w:val="00206CD7"/>
    <w:rsid w:val="00207214"/>
    <w:rsid w:val="00207C46"/>
    <w:rsid w:val="00212F6B"/>
    <w:rsid w:val="002133C0"/>
    <w:rsid w:val="002141C5"/>
    <w:rsid w:val="00215723"/>
    <w:rsid w:val="00216C95"/>
    <w:rsid w:val="00217A92"/>
    <w:rsid w:val="00217C54"/>
    <w:rsid w:val="00220B9C"/>
    <w:rsid w:val="00225594"/>
    <w:rsid w:val="0022685B"/>
    <w:rsid w:val="00227D95"/>
    <w:rsid w:val="0023018C"/>
    <w:rsid w:val="0023078A"/>
    <w:rsid w:val="0023205B"/>
    <w:rsid w:val="00232A2B"/>
    <w:rsid w:val="0023344F"/>
    <w:rsid w:val="00233666"/>
    <w:rsid w:val="00233772"/>
    <w:rsid w:val="00233C73"/>
    <w:rsid w:val="0023413A"/>
    <w:rsid w:val="0023491F"/>
    <w:rsid w:val="00234BD9"/>
    <w:rsid w:val="00235085"/>
    <w:rsid w:val="002369E5"/>
    <w:rsid w:val="002401C3"/>
    <w:rsid w:val="00240BDC"/>
    <w:rsid w:val="0024285E"/>
    <w:rsid w:val="00243580"/>
    <w:rsid w:val="00245045"/>
    <w:rsid w:val="00245A96"/>
    <w:rsid w:val="00245C77"/>
    <w:rsid w:val="002466D7"/>
    <w:rsid w:val="00247905"/>
    <w:rsid w:val="00250BF2"/>
    <w:rsid w:val="00250FE4"/>
    <w:rsid w:val="00252351"/>
    <w:rsid w:val="00253E9B"/>
    <w:rsid w:val="002540A3"/>
    <w:rsid w:val="00254FFB"/>
    <w:rsid w:val="00255FA3"/>
    <w:rsid w:val="0025644A"/>
    <w:rsid w:val="00260B0A"/>
    <w:rsid w:val="002617AA"/>
    <w:rsid w:val="0026222A"/>
    <w:rsid w:val="0026297D"/>
    <w:rsid w:val="00262CA3"/>
    <w:rsid w:val="00263053"/>
    <w:rsid w:val="00263237"/>
    <w:rsid w:val="0026333B"/>
    <w:rsid w:val="00263CEA"/>
    <w:rsid w:val="00264A35"/>
    <w:rsid w:val="0026525F"/>
    <w:rsid w:val="0026633D"/>
    <w:rsid w:val="0026646C"/>
    <w:rsid w:val="00266A35"/>
    <w:rsid w:val="00266DEA"/>
    <w:rsid w:val="00267F71"/>
    <w:rsid w:val="00270B58"/>
    <w:rsid w:val="00270C51"/>
    <w:rsid w:val="00271EF8"/>
    <w:rsid w:val="002726D9"/>
    <w:rsid w:val="00273EBC"/>
    <w:rsid w:val="00274273"/>
    <w:rsid w:val="0027428A"/>
    <w:rsid w:val="0027482A"/>
    <w:rsid w:val="00274895"/>
    <w:rsid w:val="00280548"/>
    <w:rsid w:val="00280755"/>
    <w:rsid w:val="0028149B"/>
    <w:rsid w:val="00283995"/>
    <w:rsid w:val="00284000"/>
    <w:rsid w:val="00285B58"/>
    <w:rsid w:val="00285CD6"/>
    <w:rsid w:val="00286999"/>
    <w:rsid w:val="00287955"/>
    <w:rsid w:val="00290E37"/>
    <w:rsid w:val="002914DB"/>
    <w:rsid w:val="002915E7"/>
    <w:rsid w:val="00291735"/>
    <w:rsid w:val="002919E3"/>
    <w:rsid w:val="00292375"/>
    <w:rsid w:val="00293958"/>
    <w:rsid w:val="00296825"/>
    <w:rsid w:val="002968F3"/>
    <w:rsid w:val="00296E6A"/>
    <w:rsid w:val="00297F5B"/>
    <w:rsid w:val="002A034A"/>
    <w:rsid w:val="002A0D07"/>
    <w:rsid w:val="002A1E15"/>
    <w:rsid w:val="002A2E4F"/>
    <w:rsid w:val="002A3825"/>
    <w:rsid w:val="002A3ECA"/>
    <w:rsid w:val="002A4C04"/>
    <w:rsid w:val="002A4C79"/>
    <w:rsid w:val="002A50FC"/>
    <w:rsid w:val="002A6B42"/>
    <w:rsid w:val="002B551B"/>
    <w:rsid w:val="002B6F12"/>
    <w:rsid w:val="002C1136"/>
    <w:rsid w:val="002C163B"/>
    <w:rsid w:val="002C1ECC"/>
    <w:rsid w:val="002C2785"/>
    <w:rsid w:val="002C3703"/>
    <w:rsid w:val="002C6322"/>
    <w:rsid w:val="002C7C12"/>
    <w:rsid w:val="002D0201"/>
    <w:rsid w:val="002D078D"/>
    <w:rsid w:val="002D272F"/>
    <w:rsid w:val="002D362E"/>
    <w:rsid w:val="002D38AE"/>
    <w:rsid w:val="002D42AE"/>
    <w:rsid w:val="002D6F89"/>
    <w:rsid w:val="002D7081"/>
    <w:rsid w:val="002D709C"/>
    <w:rsid w:val="002E06D9"/>
    <w:rsid w:val="002E0CD6"/>
    <w:rsid w:val="002E12F0"/>
    <w:rsid w:val="002E1EC6"/>
    <w:rsid w:val="002E4F6C"/>
    <w:rsid w:val="002E5638"/>
    <w:rsid w:val="002E7289"/>
    <w:rsid w:val="002F06AA"/>
    <w:rsid w:val="002F3A0F"/>
    <w:rsid w:val="002F4C09"/>
    <w:rsid w:val="002F5641"/>
    <w:rsid w:val="002F68A2"/>
    <w:rsid w:val="002F7EEC"/>
    <w:rsid w:val="00300154"/>
    <w:rsid w:val="00300A30"/>
    <w:rsid w:val="00300F4B"/>
    <w:rsid w:val="003020C7"/>
    <w:rsid w:val="0030245A"/>
    <w:rsid w:val="00302720"/>
    <w:rsid w:val="00303872"/>
    <w:rsid w:val="00303B73"/>
    <w:rsid w:val="00304179"/>
    <w:rsid w:val="00304EA5"/>
    <w:rsid w:val="00307E3A"/>
    <w:rsid w:val="003102F3"/>
    <w:rsid w:val="00310586"/>
    <w:rsid w:val="00311209"/>
    <w:rsid w:val="00313037"/>
    <w:rsid w:val="00314505"/>
    <w:rsid w:val="00314F2F"/>
    <w:rsid w:val="00316A44"/>
    <w:rsid w:val="00317008"/>
    <w:rsid w:val="00322F6A"/>
    <w:rsid w:val="0032330D"/>
    <w:rsid w:val="003259C6"/>
    <w:rsid w:val="00325A53"/>
    <w:rsid w:val="00325AD8"/>
    <w:rsid w:val="00326B69"/>
    <w:rsid w:val="0032770F"/>
    <w:rsid w:val="00331067"/>
    <w:rsid w:val="00331761"/>
    <w:rsid w:val="00331A2A"/>
    <w:rsid w:val="00331C88"/>
    <w:rsid w:val="00333A1B"/>
    <w:rsid w:val="00334B45"/>
    <w:rsid w:val="003356B9"/>
    <w:rsid w:val="00336E1D"/>
    <w:rsid w:val="003373CD"/>
    <w:rsid w:val="00337421"/>
    <w:rsid w:val="003413D7"/>
    <w:rsid w:val="00341630"/>
    <w:rsid w:val="00343236"/>
    <w:rsid w:val="00343AB9"/>
    <w:rsid w:val="00345C3F"/>
    <w:rsid w:val="00345E81"/>
    <w:rsid w:val="00350607"/>
    <w:rsid w:val="003514EE"/>
    <w:rsid w:val="00351981"/>
    <w:rsid w:val="00352205"/>
    <w:rsid w:val="0035241B"/>
    <w:rsid w:val="00353CAF"/>
    <w:rsid w:val="00354364"/>
    <w:rsid w:val="0035450F"/>
    <w:rsid w:val="003554FE"/>
    <w:rsid w:val="003558E4"/>
    <w:rsid w:val="00355BD8"/>
    <w:rsid w:val="00360071"/>
    <w:rsid w:val="003619E3"/>
    <w:rsid w:val="00362AA6"/>
    <w:rsid w:val="00363671"/>
    <w:rsid w:val="003638F8"/>
    <w:rsid w:val="003639C9"/>
    <w:rsid w:val="00364EE3"/>
    <w:rsid w:val="0036597B"/>
    <w:rsid w:val="003673B6"/>
    <w:rsid w:val="003729F3"/>
    <w:rsid w:val="00373942"/>
    <w:rsid w:val="00373B8D"/>
    <w:rsid w:val="003743BA"/>
    <w:rsid w:val="00374A75"/>
    <w:rsid w:val="003757E4"/>
    <w:rsid w:val="00375834"/>
    <w:rsid w:val="003758A2"/>
    <w:rsid w:val="00375FD0"/>
    <w:rsid w:val="003764E8"/>
    <w:rsid w:val="0038019E"/>
    <w:rsid w:val="00382B42"/>
    <w:rsid w:val="003858EF"/>
    <w:rsid w:val="0038676E"/>
    <w:rsid w:val="0038718A"/>
    <w:rsid w:val="0038768E"/>
    <w:rsid w:val="003906ED"/>
    <w:rsid w:val="0039124E"/>
    <w:rsid w:val="00391343"/>
    <w:rsid w:val="00393A0F"/>
    <w:rsid w:val="00393FE2"/>
    <w:rsid w:val="0039428B"/>
    <w:rsid w:val="00394B09"/>
    <w:rsid w:val="00396CB9"/>
    <w:rsid w:val="003A02FE"/>
    <w:rsid w:val="003A223A"/>
    <w:rsid w:val="003A50C5"/>
    <w:rsid w:val="003A5C58"/>
    <w:rsid w:val="003A61BB"/>
    <w:rsid w:val="003A6970"/>
    <w:rsid w:val="003A7358"/>
    <w:rsid w:val="003A7B76"/>
    <w:rsid w:val="003B14A8"/>
    <w:rsid w:val="003B1606"/>
    <w:rsid w:val="003B16AD"/>
    <w:rsid w:val="003B1A78"/>
    <w:rsid w:val="003B38EA"/>
    <w:rsid w:val="003B648E"/>
    <w:rsid w:val="003B66B7"/>
    <w:rsid w:val="003B6934"/>
    <w:rsid w:val="003B6E31"/>
    <w:rsid w:val="003B6E6D"/>
    <w:rsid w:val="003B6E9F"/>
    <w:rsid w:val="003B764E"/>
    <w:rsid w:val="003B7913"/>
    <w:rsid w:val="003B7FB1"/>
    <w:rsid w:val="003C00C5"/>
    <w:rsid w:val="003C13BE"/>
    <w:rsid w:val="003C2EA2"/>
    <w:rsid w:val="003C3548"/>
    <w:rsid w:val="003C3AED"/>
    <w:rsid w:val="003C3D32"/>
    <w:rsid w:val="003C41AE"/>
    <w:rsid w:val="003C44A4"/>
    <w:rsid w:val="003C5BC7"/>
    <w:rsid w:val="003C6404"/>
    <w:rsid w:val="003D0FAA"/>
    <w:rsid w:val="003D2D99"/>
    <w:rsid w:val="003D491E"/>
    <w:rsid w:val="003D57E1"/>
    <w:rsid w:val="003D5968"/>
    <w:rsid w:val="003D6395"/>
    <w:rsid w:val="003D660A"/>
    <w:rsid w:val="003D6AF0"/>
    <w:rsid w:val="003D7926"/>
    <w:rsid w:val="003D7D0A"/>
    <w:rsid w:val="003E0E7D"/>
    <w:rsid w:val="003E1797"/>
    <w:rsid w:val="003E24B1"/>
    <w:rsid w:val="003E2D8A"/>
    <w:rsid w:val="003E58E1"/>
    <w:rsid w:val="003E594F"/>
    <w:rsid w:val="003E7B67"/>
    <w:rsid w:val="003F1A56"/>
    <w:rsid w:val="003F2444"/>
    <w:rsid w:val="003F3186"/>
    <w:rsid w:val="003F32D6"/>
    <w:rsid w:val="003F4B40"/>
    <w:rsid w:val="003F50A8"/>
    <w:rsid w:val="003F50D1"/>
    <w:rsid w:val="003F58DF"/>
    <w:rsid w:val="003F5DDD"/>
    <w:rsid w:val="003F620B"/>
    <w:rsid w:val="003F7001"/>
    <w:rsid w:val="003F7686"/>
    <w:rsid w:val="003F7814"/>
    <w:rsid w:val="003F7A9A"/>
    <w:rsid w:val="003F7FBB"/>
    <w:rsid w:val="004005A0"/>
    <w:rsid w:val="00400B5E"/>
    <w:rsid w:val="00400DD2"/>
    <w:rsid w:val="00402784"/>
    <w:rsid w:val="004027C3"/>
    <w:rsid w:val="0040389A"/>
    <w:rsid w:val="0040429A"/>
    <w:rsid w:val="00404EE3"/>
    <w:rsid w:val="00406288"/>
    <w:rsid w:val="004071F3"/>
    <w:rsid w:val="00411328"/>
    <w:rsid w:val="00411CE0"/>
    <w:rsid w:val="00412346"/>
    <w:rsid w:val="004133B9"/>
    <w:rsid w:val="004133BE"/>
    <w:rsid w:val="00413BCC"/>
    <w:rsid w:val="00414D43"/>
    <w:rsid w:val="00414F5A"/>
    <w:rsid w:val="004166C1"/>
    <w:rsid w:val="00416ECF"/>
    <w:rsid w:val="00417F47"/>
    <w:rsid w:val="004215E5"/>
    <w:rsid w:val="004223CB"/>
    <w:rsid w:val="00422620"/>
    <w:rsid w:val="00423DD8"/>
    <w:rsid w:val="0042454D"/>
    <w:rsid w:val="004254AE"/>
    <w:rsid w:val="00426067"/>
    <w:rsid w:val="004260EB"/>
    <w:rsid w:val="0043071C"/>
    <w:rsid w:val="0043255A"/>
    <w:rsid w:val="00432C48"/>
    <w:rsid w:val="00433A8A"/>
    <w:rsid w:val="00433C1C"/>
    <w:rsid w:val="00434AA1"/>
    <w:rsid w:val="00435EB1"/>
    <w:rsid w:val="00437BBA"/>
    <w:rsid w:val="00441852"/>
    <w:rsid w:val="00441E1F"/>
    <w:rsid w:val="00443BFA"/>
    <w:rsid w:val="00443FA0"/>
    <w:rsid w:val="00444459"/>
    <w:rsid w:val="00444695"/>
    <w:rsid w:val="0044521D"/>
    <w:rsid w:val="00451330"/>
    <w:rsid w:val="00451734"/>
    <w:rsid w:val="0045232C"/>
    <w:rsid w:val="00452D49"/>
    <w:rsid w:val="00454DB8"/>
    <w:rsid w:val="00455A6D"/>
    <w:rsid w:val="00455D6F"/>
    <w:rsid w:val="00456211"/>
    <w:rsid w:val="0045783E"/>
    <w:rsid w:val="0046039C"/>
    <w:rsid w:val="00460EDD"/>
    <w:rsid w:val="0046129D"/>
    <w:rsid w:val="004627D6"/>
    <w:rsid w:val="00463710"/>
    <w:rsid w:val="00467070"/>
    <w:rsid w:val="00467384"/>
    <w:rsid w:val="00471D34"/>
    <w:rsid w:val="004721E6"/>
    <w:rsid w:val="004729F1"/>
    <w:rsid w:val="00476C42"/>
    <w:rsid w:val="00477563"/>
    <w:rsid w:val="00477C55"/>
    <w:rsid w:val="00480603"/>
    <w:rsid w:val="00480C4C"/>
    <w:rsid w:val="00481740"/>
    <w:rsid w:val="00481B6A"/>
    <w:rsid w:val="00482886"/>
    <w:rsid w:val="00482F8C"/>
    <w:rsid w:val="00483EA0"/>
    <w:rsid w:val="00485312"/>
    <w:rsid w:val="00485A9B"/>
    <w:rsid w:val="00485AF0"/>
    <w:rsid w:val="00486173"/>
    <w:rsid w:val="00486DBB"/>
    <w:rsid w:val="004913AC"/>
    <w:rsid w:val="004915C0"/>
    <w:rsid w:val="00492543"/>
    <w:rsid w:val="00493895"/>
    <w:rsid w:val="00494C9F"/>
    <w:rsid w:val="00494FD7"/>
    <w:rsid w:val="004955AE"/>
    <w:rsid w:val="00495F83"/>
    <w:rsid w:val="004960B2"/>
    <w:rsid w:val="00497A83"/>
    <w:rsid w:val="00497ADF"/>
    <w:rsid w:val="004A039B"/>
    <w:rsid w:val="004A3259"/>
    <w:rsid w:val="004A33A8"/>
    <w:rsid w:val="004A371F"/>
    <w:rsid w:val="004A6CF6"/>
    <w:rsid w:val="004A7223"/>
    <w:rsid w:val="004B0FDB"/>
    <w:rsid w:val="004B1F24"/>
    <w:rsid w:val="004B254D"/>
    <w:rsid w:val="004B3225"/>
    <w:rsid w:val="004B555E"/>
    <w:rsid w:val="004B5858"/>
    <w:rsid w:val="004B5E5F"/>
    <w:rsid w:val="004B7597"/>
    <w:rsid w:val="004C06DD"/>
    <w:rsid w:val="004C0D10"/>
    <w:rsid w:val="004C1329"/>
    <w:rsid w:val="004C2A41"/>
    <w:rsid w:val="004C3880"/>
    <w:rsid w:val="004C3B56"/>
    <w:rsid w:val="004C3FBA"/>
    <w:rsid w:val="004C68CF"/>
    <w:rsid w:val="004D0EF3"/>
    <w:rsid w:val="004D0F2F"/>
    <w:rsid w:val="004D1397"/>
    <w:rsid w:val="004D1567"/>
    <w:rsid w:val="004D179F"/>
    <w:rsid w:val="004D241A"/>
    <w:rsid w:val="004D304B"/>
    <w:rsid w:val="004D43D5"/>
    <w:rsid w:val="004D4CE5"/>
    <w:rsid w:val="004D5B31"/>
    <w:rsid w:val="004D6A96"/>
    <w:rsid w:val="004E0E33"/>
    <w:rsid w:val="004E1FAF"/>
    <w:rsid w:val="004E3F9D"/>
    <w:rsid w:val="004E48B2"/>
    <w:rsid w:val="004E4BD6"/>
    <w:rsid w:val="004E55A9"/>
    <w:rsid w:val="004E5E86"/>
    <w:rsid w:val="004F0554"/>
    <w:rsid w:val="004F21E5"/>
    <w:rsid w:val="004F22CB"/>
    <w:rsid w:val="004F3499"/>
    <w:rsid w:val="004F3F89"/>
    <w:rsid w:val="004F4AF6"/>
    <w:rsid w:val="004F76CF"/>
    <w:rsid w:val="00500294"/>
    <w:rsid w:val="00500760"/>
    <w:rsid w:val="00500DB7"/>
    <w:rsid w:val="00501BC0"/>
    <w:rsid w:val="0050214E"/>
    <w:rsid w:val="00502B24"/>
    <w:rsid w:val="00502BFC"/>
    <w:rsid w:val="0050631E"/>
    <w:rsid w:val="005066AD"/>
    <w:rsid w:val="00506760"/>
    <w:rsid w:val="00506ABA"/>
    <w:rsid w:val="00507ABC"/>
    <w:rsid w:val="005118B0"/>
    <w:rsid w:val="00512931"/>
    <w:rsid w:val="005134D6"/>
    <w:rsid w:val="00514E8D"/>
    <w:rsid w:val="00515278"/>
    <w:rsid w:val="00515550"/>
    <w:rsid w:val="005156C3"/>
    <w:rsid w:val="00515972"/>
    <w:rsid w:val="00515E5E"/>
    <w:rsid w:val="00520DD4"/>
    <w:rsid w:val="00521274"/>
    <w:rsid w:val="00522BEE"/>
    <w:rsid w:val="00522D5A"/>
    <w:rsid w:val="005230DA"/>
    <w:rsid w:val="00523F1F"/>
    <w:rsid w:val="00524BAD"/>
    <w:rsid w:val="00524D82"/>
    <w:rsid w:val="00525974"/>
    <w:rsid w:val="00525F21"/>
    <w:rsid w:val="00526C93"/>
    <w:rsid w:val="00527D3E"/>
    <w:rsid w:val="00530E91"/>
    <w:rsid w:val="00530FC0"/>
    <w:rsid w:val="00531895"/>
    <w:rsid w:val="005337EB"/>
    <w:rsid w:val="005339AE"/>
    <w:rsid w:val="00534DF8"/>
    <w:rsid w:val="005358C3"/>
    <w:rsid w:val="005359BF"/>
    <w:rsid w:val="00535EA2"/>
    <w:rsid w:val="00536644"/>
    <w:rsid w:val="005368B0"/>
    <w:rsid w:val="00537410"/>
    <w:rsid w:val="00541A94"/>
    <w:rsid w:val="00543061"/>
    <w:rsid w:val="00544831"/>
    <w:rsid w:val="00544CD1"/>
    <w:rsid w:val="0054512D"/>
    <w:rsid w:val="00550787"/>
    <w:rsid w:val="0055092C"/>
    <w:rsid w:val="00550F72"/>
    <w:rsid w:val="005510CD"/>
    <w:rsid w:val="00552160"/>
    <w:rsid w:val="00554D4C"/>
    <w:rsid w:val="0055507F"/>
    <w:rsid w:val="00555524"/>
    <w:rsid w:val="0055574A"/>
    <w:rsid w:val="005603E8"/>
    <w:rsid w:val="00560C1D"/>
    <w:rsid w:val="00561AFE"/>
    <w:rsid w:val="00561B98"/>
    <w:rsid w:val="00562128"/>
    <w:rsid w:val="005636AC"/>
    <w:rsid w:val="00563C0A"/>
    <w:rsid w:val="00564019"/>
    <w:rsid w:val="005640E0"/>
    <w:rsid w:val="00564FA0"/>
    <w:rsid w:val="00565302"/>
    <w:rsid w:val="005662E2"/>
    <w:rsid w:val="005670FE"/>
    <w:rsid w:val="00567797"/>
    <w:rsid w:val="00571646"/>
    <w:rsid w:val="0057185F"/>
    <w:rsid w:val="00571D51"/>
    <w:rsid w:val="00573F62"/>
    <w:rsid w:val="00576439"/>
    <w:rsid w:val="00577147"/>
    <w:rsid w:val="00577F09"/>
    <w:rsid w:val="005827CD"/>
    <w:rsid w:val="00583895"/>
    <w:rsid w:val="005845E0"/>
    <w:rsid w:val="0058735B"/>
    <w:rsid w:val="00591832"/>
    <w:rsid w:val="0059185E"/>
    <w:rsid w:val="00592841"/>
    <w:rsid w:val="005956B7"/>
    <w:rsid w:val="00596B33"/>
    <w:rsid w:val="0059735C"/>
    <w:rsid w:val="005A10E6"/>
    <w:rsid w:val="005A2641"/>
    <w:rsid w:val="005A2866"/>
    <w:rsid w:val="005A357F"/>
    <w:rsid w:val="005A3BCD"/>
    <w:rsid w:val="005A567C"/>
    <w:rsid w:val="005A60D0"/>
    <w:rsid w:val="005A61CF"/>
    <w:rsid w:val="005A642E"/>
    <w:rsid w:val="005A64D1"/>
    <w:rsid w:val="005A7BE5"/>
    <w:rsid w:val="005B14F8"/>
    <w:rsid w:val="005B1626"/>
    <w:rsid w:val="005B4149"/>
    <w:rsid w:val="005B426D"/>
    <w:rsid w:val="005B4DEC"/>
    <w:rsid w:val="005B6FD0"/>
    <w:rsid w:val="005B7EF4"/>
    <w:rsid w:val="005C04CD"/>
    <w:rsid w:val="005C1D6A"/>
    <w:rsid w:val="005C1F66"/>
    <w:rsid w:val="005C286D"/>
    <w:rsid w:val="005C318C"/>
    <w:rsid w:val="005C3249"/>
    <w:rsid w:val="005C4357"/>
    <w:rsid w:val="005C4C20"/>
    <w:rsid w:val="005C4CBC"/>
    <w:rsid w:val="005C6148"/>
    <w:rsid w:val="005C61A5"/>
    <w:rsid w:val="005C6741"/>
    <w:rsid w:val="005C7189"/>
    <w:rsid w:val="005C7AE9"/>
    <w:rsid w:val="005C7E41"/>
    <w:rsid w:val="005D015D"/>
    <w:rsid w:val="005D0E44"/>
    <w:rsid w:val="005D21BD"/>
    <w:rsid w:val="005D3A58"/>
    <w:rsid w:val="005D450F"/>
    <w:rsid w:val="005D49CC"/>
    <w:rsid w:val="005D5A97"/>
    <w:rsid w:val="005D7F4B"/>
    <w:rsid w:val="005E005F"/>
    <w:rsid w:val="005E1157"/>
    <w:rsid w:val="005E2D93"/>
    <w:rsid w:val="005E374F"/>
    <w:rsid w:val="005E3833"/>
    <w:rsid w:val="005E4601"/>
    <w:rsid w:val="005E4B88"/>
    <w:rsid w:val="005E4E72"/>
    <w:rsid w:val="005E61A5"/>
    <w:rsid w:val="005E711E"/>
    <w:rsid w:val="005F09BE"/>
    <w:rsid w:val="005F2B0B"/>
    <w:rsid w:val="005F3E4C"/>
    <w:rsid w:val="005F45F2"/>
    <w:rsid w:val="005F49C1"/>
    <w:rsid w:val="005F6401"/>
    <w:rsid w:val="006036E6"/>
    <w:rsid w:val="00604483"/>
    <w:rsid w:val="006044D5"/>
    <w:rsid w:val="00604EC9"/>
    <w:rsid w:val="006068A3"/>
    <w:rsid w:val="006117EA"/>
    <w:rsid w:val="0061480F"/>
    <w:rsid w:val="00614972"/>
    <w:rsid w:val="00614A17"/>
    <w:rsid w:val="006157B7"/>
    <w:rsid w:val="00615E25"/>
    <w:rsid w:val="00616321"/>
    <w:rsid w:val="00620948"/>
    <w:rsid w:val="00621F73"/>
    <w:rsid w:val="00622481"/>
    <w:rsid w:val="00622FDC"/>
    <w:rsid w:val="00623B50"/>
    <w:rsid w:val="00623D21"/>
    <w:rsid w:val="006245BF"/>
    <w:rsid w:val="00625020"/>
    <w:rsid w:val="00625500"/>
    <w:rsid w:val="00630515"/>
    <w:rsid w:val="00632FE9"/>
    <w:rsid w:val="00633A67"/>
    <w:rsid w:val="00634712"/>
    <w:rsid w:val="00635E54"/>
    <w:rsid w:val="00635F90"/>
    <w:rsid w:val="0063687B"/>
    <w:rsid w:val="00637E76"/>
    <w:rsid w:val="006406BF"/>
    <w:rsid w:val="00640CF9"/>
    <w:rsid w:val="00641A21"/>
    <w:rsid w:val="00642F26"/>
    <w:rsid w:val="00644E61"/>
    <w:rsid w:val="00646ECB"/>
    <w:rsid w:val="00647B77"/>
    <w:rsid w:val="00650B3D"/>
    <w:rsid w:val="00650F4B"/>
    <w:rsid w:val="0065169F"/>
    <w:rsid w:val="00652418"/>
    <w:rsid w:val="0065263F"/>
    <w:rsid w:val="0065274C"/>
    <w:rsid w:val="00653C53"/>
    <w:rsid w:val="00653FCA"/>
    <w:rsid w:val="006545F4"/>
    <w:rsid w:val="00654646"/>
    <w:rsid w:val="006559A2"/>
    <w:rsid w:val="00655BD6"/>
    <w:rsid w:val="0065669C"/>
    <w:rsid w:val="00657D16"/>
    <w:rsid w:val="00660431"/>
    <w:rsid w:val="00660610"/>
    <w:rsid w:val="00660A20"/>
    <w:rsid w:val="00661264"/>
    <w:rsid w:val="00661A71"/>
    <w:rsid w:val="00662048"/>
    <w:rsid w:val="006624FD"/>
    <w:rsid w:val="00662D40"/>
    <w:rsid w:val="006634B8"/>
    <w:rsid w:val="00665919"/>
    <w:rsid w:val="00665B89"/>
    <w:rsid w:val="00666F63"/>
    <w:rsid w:val="00667FBC"/>
    <w:rsid w:val="00671087"/>
    <w:rsid w:val="0067115C"/>
    <w:rsid w:val="00671D44"/>
    <w:rsid w:val="00671F9A"/>
    <w:rsid w:val="00672E90"/>
    <w:rsid w:val="006740B0"/>
    <w:rsid w:val="00675978"/>
    <w:rsid w:val="0067604A"/>
    <w:rsid w:val="006777B9"/>
    <w:rsid w:val="00677E1C"/>
    <w:rsid w:val="00680BD0"/>
    <w:rsid w:val="00682D1C"/>
    <w:rsid w:val="00683785"/>
    <w:rsid w:val="00685601"/>
    <w:rsid w:val="00686204"/>
    <w:rsid w:val="006868ED"/>
    <w:rsid w:val="0068698D"/>
    <w:rsid w:val="00686D14"/>
    <w:rsid w:val="00686E35"/>
    <w:rsid w:val="00687ED7"/>
    <w:rsid w:val="00690ABA"/>
    <w:rsid w:val="0069118B"/>
    <w:rsid w:val="0069329A"/>
    <w:rsid w:val="00693373"/>
    <w:rsid w:val="00693BB1"/>
    <w:rsid w:val="006A1EC3"/>
    <w:rsid w:val="006A2003"/>
    <w:rsid w:val="006A3A3E"/>
    <w:rsid w:val="006A41B8"/>
    <w:rsid w:val="006A46FF"/>
    <w:rsid w:val="006A50FA"/>
    <w:rsid w:val="006A623F"/>
    <w:rsid w:val="006A7074"/>
    <w:rsid w:val="006A7A67"/>
    <w:rsid w:val="006B0076"/>
    <w:rsid w:val="006B036C"/>
    <w:rsid w:val="006B086E"/>
    <w:rsid w:val="006B28B2"/>
    <w:rsid w:val="006B3083"/>
    <w:rsid w:val="006B31B2"/>
    <w:rsid w:val="006B39FE"/>
    <w:rsid w:val="006B720F"/>
    <w:rsid w:val="006C018B"/>
    <w:rsid w:val="006C0290"/>
    <w:rsid w:val="006C144C"/>
    <w:rsid w:val="006C42EC"/>
    <w:rsid w:val="006C449D"/>
    <w:rsid w:val="006C4B1B"/>
    <w:rsid w:val="006C62E1"/>
    <w:rsid w:val="006C6FD0"/>
    <w:rsid w:val="006C725E"/>
    <w:rsid w:val="006C73BE"/>
    <w:rsid w:val="006C7EFF"/>
    <w:rsid w:val="006D01D0"/>
    <w:rsid w:val="006D266A"/>
    <w:rsid w:val="006D4782"/>
    <w:rsid w:val="006D51AD"/>
    <w:rsid w:val="006D63CD"/>
    <w:rsid w:val="006E0596"/>
    <w:rsid w:val="006E0F4E"/>
    <w:rsid w:val="006E113D"/>
    <w:rsid w:val="006E1801"/>
    <w:rsid w:val="006E1F00"/>
    <w:rsid w:val="006E4197"/>
    <w:rsid w:val="006E4AF1"/>
    <w:rsid w:val="006E5F0D"/>
    <w:rsid w:val="006E6043"/>
    <w:rsid w:val="006E6558"/>
    <w:rsid w:val="006F0345"/>
    <w:rsid w:val="006F0469"/>
    <w:rsid w:val="006F0832"/>
    <w:rsid w:val="006F3705"/>
    <w:rsid w:val="006F4ADE"/>
    <w:rsid w:val="006F5C45"/>
    <w:rsid w:val="006F6310"/>
    <w:rsid w:val="006F6B29"/>
    <w:rsid w:val="007006C3"/>
    <w:rsid w:val="00700979"/>
    <w:rsid w:val="007019CA"/>
    <w:rsid w:val="00701D59"/>
    <w:rsid w:val="0070231B"/>
    <w:rsid w:val="00702BDA"/>
    <w:rsid w:val="00702DEB"/>
    <w:rsid w:val="007040B6"/>
    <w:rsid w:val="00704320"/>
    <w:rsid w:val="007045C9"/>
    <w:rsid w:val="00705076"/>
    <w:rsid w:val="007054E8"/>
    <w:rsid w:val="007071B0"/>
    <w:rsid w:val="0071038A"/>
    <w:rsid w:val="00710E15"/>
    <w:rsid w:val="00711147"/>
    <w:rsid w:val="00711E91"/>
    <w:rsid w:val="00712C60"/>
    <w:rsid w:val="00712CF7"/>
    <w:rsid w:val="00713298"/>
    <w:rsid w:val="00716BDE"/>
    <w:rsid w:val="00716C7D"/>
    <w:rsid w:val="00717B72"/>
    <w:rsid w:val="00724642"/>
    <w:rsid w:val="007248EF"/>
    <w:rsid w:val="007251CB"/>
    <w:rsid w:val="007256B0"/>
    <w:rsid w:val="00725F3C"/>
    <w:rsid w:val="007261FA"/>
    <w:rsid w:val="0072670E"/>
    <w:rsid w:val="007277E3"/>
    <w:rsid w:val="00727DEE"/>
    <w:rsid w:val="00730B1B"/>
    <w:rsid w:val="00730F83"/>
    <w:rsid w:val="00731A17"/>
    <w:rsid w:val="00731F63"/>
    <w:rsid w:val="007320F1"/>
    <w:rsid w:val="00732BF3"/>
    <w:rsid w:val="007338A8"/>
    <w:rsid w:val="007338CA"/>
    <w:rsid w:val="00734458"/>
    <w:rsid w:val="00734C65"/>
    <w:rsid w:val="00735AFB"/>
    <w:rsid w:val="00735BFB"/>
    <w:rsid w:val="00735C9F"/>
    <w:rsid w:val="00735EBA"/>
    <w:rsid w:val="00741980"/>
    <w:rsid w:val="007419CF"/>
    <w:rsid w:val="007422A7"/>
    <w:rsid w:val="0074241C"/>
    <w:rsid w:val="0074487E"/>
    <w:rsid w:val="00744A19"/>
    <w:rsid w:val="00744F4D"/>
    <w:rsid w:val="007454DC"/>
    <w:rsid w:val="00745E3A"/>
    <w:rsid w:val="00746273"/>
    <w:rsid w:val="00746A09"/>
    <w:rsid w:val="00746B7F"/>
    <w:rsid w:val="00747911"/>
    <w:rsid w:val="00747DEC"/>
    <w:rsid w:val="00750536"/>
    <w:rsid w:val="00752A98"/>
    <w:rsid w:val="0075366F"/>
    <w:rsid w:val="00753802"/>
    <w:rsid w:val="00753DC9"/>
    <w:rsid w:val="0075494D"/>
    <w:rsid w:val="00755275"/>
    <w:rsid w:val="00755A5D"/>
    <w:rsid w:val="00760A30"/>
    <w:rsid w:val="00760D09"/>
    <w:rsid w:val="00760D15"/>
    <w:rsid w:val="00760D40"/>
    <w:rsid w:val="00761DB0"/>
    <w:rsid w:val="007653CC"/>
    <w:rsid w:val="00766175"/>
    <w:rsid w:val="00771ABC"/>
    <w:rsid w:val="007721BF"/>
    <w:rsid w:val="00772538"/>
    <w:rsid w:val="0077393B"/>
    <w:rsid w:val="00774E70"/>
    <w:rsid w:val="0077559F"/>
    <w:rsid w:val="0077561B"/>
    <w:rsid w:val="00775D6B"/>
    <w:rsid w:val="00776A9D"/>
    <w:rsid w:val="00776FE2"/>
    <w:rsid w:val="007807EF"/>
    <w:rsid w:val="00780DCA"/>
    <w:rsid w:val="0078181E"/>
    <w:rsid w:val="00781A20"/>
    <w:rsid w:val="00783255"/>
    <w:rsid w:val="00783E8E"/>
    <w:rsid w:val="00784231"/>
    <w:rsid w:val="007847BC"/>
    <w:rsid w:val="0078528E"/>
    <w:rsid w:val="00792426"/>
    <w:rsid w:val="00794327"/>
    <w:rsid w:val="00794851"/>
    <w:rsid w:val="00795B6C"/>
    <w:rsid w:val="00796CEE"/>
    <w:rsid w:val="007978F0"/>
    <w:rsid w:val="007A0021"/>
    <w:rsid w:val="007A0BCC"/>
    <w:rsid w:val="007A14B1"/>
    <w:rsid w:val="007A22F7"/>
    <w:rsid w:val="007A2C7B"/>
    <w:rsid w:val="007A2DA7"/>
    <w:rsid w:val="007A2DCA"/>
    <w:rsid w:val="007A4100"/>
    <w:rsid w:val="007A4664"/>
    <w:rsid w:val="007A478C"/>
    <w:rsid w:val="007A4A57"/>
    <w:rsid w:val="007A5154"/>
    <w:rsid w:val="007A7F82"/>
    <w:rsid w:val="007B1404"/>
    <w:rsid w:val="007B14B6"/>
    <w:rsid w:val="007B1F60"/>
    <w:rsid w:val="007B2865"/>
    <w:rsid w:val="007B297A"/>
    <w:rsid w:val="007B3E1E"/>
    <w:rsid w:val="007B48A7"/>
    <w:rsid w:val="007B5396"/>
    <w:rsid w:val="007B5E56"/>
    <w:rsid w:val="007B655C"/>
    <w:rsid w:val="007B6C53"/>
    <w:rsid w:val="007B761A"/>
    <w:rsid w:val="007B7E79"/>
    <w:rsid w:val="007C02D2"/>
    <w:rsid w:val="007C0465"/>
    <w:rsid w:val="007C0705"/>
    <w:rsid w:val="007C0B2A"/>
    <w:rsid w:val="007C0E08"/>
    <w:rsid w:val="007C1395"/>
    <w:rsid w:val="007C1465"/>
    <w:rsid w:val="007C6277"/>
    <w:rsid w:val="007C6EAB"/>
    <w:rsid w:val="007C6FEA"/>
    <w:rsid w:val="007D40B6"/>
    <w:rsid w:val="007D4DB5"/>
    <w:rsid w:val="007D5330"/>
    <w:rsid w:val="007D5AF7"/>
    <w:rsid w:val="007D6167"/>
    <w:rsid w:val="007E0460"/>
    <w:rsid w:val="007E16E1"/>
    <w:rsid w:val="007E2252"/>
    <w:rsid w:val="007E295B"/>
    <w:rsid w:val="007E3390"/>
    <w:rsid w:val="007E3891"/>
    <w:rsid w:val="007E4DE4"/>
    <w:rsid w:val="007E5BA8"/>
    <w:rsid w:val="007E68B4"/>
    <w:rsid w:val="007E7F8F"/>
    <w:rsid w:val="007F04C1"/>
    <w:rsid w:val="007F1317"/>
    <w:rsid w:val="007F18AA"/>
    <w:rsid w:val="007F380D"/>
    <w:rsid w:val="007F68F1"/>
    <w:rsid w:val="007F77DD"/>
    <w:rsid w:val="00800710"/>
    <w:rsid w:val="00800E5A"/>
    <w:rsid w:val="0080155F"/>
    <w:rsid w:val="00801E3B"/>
    <w:rsid w:val="008026C8"/>
    <w:rsid w:val="0080294C"/>
    <w:rsid w:val="00803421"/>
    <w:rsid w:val="00803EDB"/>
    <w:rsid w:val="008067F7"/>
    <w:rsid w:val="008076ED"/>
    <w:rsid w:val="008104CC"/>
    <w:rsid w:val="0081096F"/>
    <w:rsid w:val="00813138"/>
    <w:rsid w:val="00815E1D"/>
    <w:rsid w:val="008168DF"/>
    <w:rsid w:val="00817274"/>
    <w:rsid w:val="008206EE"/>
    <w:rsid w:val="00821D4E"/>
    <w:rsid w:val="00821E67"/>
    <w:rsid w:val="0082748A"/>
    <w:rsid w:val="00832CD8"/>
    <w:rsid w:val="00833960"/>
    <w:rsid w:val="00833D74"/>
    <w:rsid w:val="008342F4"/>
    <w:rsid w:val="008353AF"/>
    <w:rsid w:val="008372E6"/>
    <w:rsid w:val="00841474"/>
    <w:rsid w:val="00841B44"/>
    <w:rsid w:val="00841E1F"/>
    <w:rsid w:val="00843029"/>
    <w:rsid w:val="00844B72"/>
    <w:rsid w:val="00847854"/>
    <w:rsid w:val="0084793C"/>
    <w:rsid w:val="00850229"/>
    <w:rsid w:val="00850ABB"/>
    <w:rsid w:val="00850D75"/>
    <w:rsid w:val="008510FE"/>
    <w:rsid w:val="00851988"/>
    <w:rsid w:val="00851F8D"/>
    <w:rsid w:val="0085269D"/>
    <w:rsid w:val="00853121"/>
    <w:rsid w:val="00853C3E"/>
    <w:rsid w:val="0085454F"/>
    <w:rsid w:val="008551A9"/>
    <w:rsid w:val="0085664C"/>
    <w:rsid w:val="00856668"/>
    <w:rsid w:val="0085733D"/>
    <w:rsid w:val="00857D8A"/>
    <w:rsid w:val="008603A4"/>
    <w:rsid w:val="008604EC"/>
    <w:rsid w:val="00861271"/>
    <w:rsid w:val="00862652"/>
    <w:rsid w:val="0086315B"/>
    <w:rsid w:val="00864422"/>
    <w:rsid w:val="00864855"/>
    <w:rsid w:val="00864CE7"/>
    <w:rsid w:val="00865441"/>
    <w:rsid w:val="00866D81"/>
    <w:rsid w:val="00867C9C"/>
    <w:rsid w:val="00870017"/>
    <w:rsid w:val="0087199E"/>
    <w:rsid w:val="00872557"/>
    <w:rsid w:val="008735CE"/>
    <w:rsid w:val="008738C7"/>
    <w:rsid w:val="00873F2B"/>
    <w:rsid w:val="00874E49"/>
    <w:rsid w:val="00875045"/>
    <w:rsid w:val="00875C7B"/>
    <w:rsid w:val="008761E4"/>
    <w:rsid w:val="00876898"/>
    <w:rsid w:val="00877003"/>
    <w:rsid w:val="00877A84"/>
    <w:rsid w:val="0088032E"/>
    <w:rsid w:val="0088369E"/>
    <w:rsid w:val="00883CC4"/>
    <w:rsid w:val="00883FA9"/>
    <w:rsid w:val="008840E2"/>
    <w:rsid w:val="00885520"/>
    <w:rsid w:val="00886C86"/>
    <w:rsid w:val="0089054E"/>
    <w:rsid w:val="00891E22"/>
    <w:rsid w:val="00892023"/>
    <w:rsid w:val="00892487"/>
    <w:rsid w:val="0089282F"/>
    <w:rsid w:val="00892F1B"/>
    <w:rsid w:val="0089350D"/>
    <w:rsid w:val="0089384B"/>
    <w:rsid w:val="00895E10"/>
    <w:rsid w:val="008A01E8"/>
    <w:rsid w:val="008A0CD1"/>
    <w:rsid w:val="008A2799"/>
    <w:rsid w:val="008A4114"/>
    <w:rsid w:val="008A5159"/>
    <w:rsid w:val="008A6073"/>
    <w:rsid w:val="008A76E3"/>
    <w:rsid w:val="008A7FB8"/>
    <w:rsid w:val="008B0283"/>
    <w:rsid w:val="008B02B3"/>
    <w:rsid w:val="008B062C"/>
    <w:rsid w:val="008B3728"/>
    <w:rsid w:val="008B384A"/>
    <w:rsid w:val="008B5797"/>
    <w:rsid w:val="008B5DE6"/>
    <w:rsid w:val="008B643F"/>
    <w:rsid w:val="008B714D"/>
    <w:rsid w:val="008C08D4"/>
    <w:rsid w:val="008C1CFF"/>
    <w:rsid w:val="008C1E5E"/>
    <w:rsid w:val="008C20EE"/>
    <w:rsid w:val="008C30BF"/>
    <w:rsid w:val="008C3F1E"/>
    <w:rsid w:val="008C5147"/>
    <w:rsid w:val="008C60FB"/>
    <w:rsid w:val="008C65C8"/>
    <w:rsid w:val="008C6AB5"/>
    <w:rsid w:val="008C72FA"/>
    <w:rsid w:val="008D009A"/>
    <w:rsid w:val="008D0B15"/>
    <w:rsid w:val="008D333A"/>
    <w:rsid w:val="008D3578"/>
    <w:rsid w:val="008D41B3"/>
    <w:rsid w:val="008D4DAA"/>
    <w:rsid w:val="008D7333"/>
    <w:rsid w:val="008E1086"/>
    <w:rsid w:val="008E22CB"/>
    <w:rsid w:val="008E2419"/>
    <w:rsid w:val="008E2B20"/>
    <w:rsid w:val="008E2B69"/>
    <w:rsid w:val="008E30E2"/>
    <w:rsid w:val="008E4E2F"/>
    <w:rsid w:val="008E4F94"/>
    <w:rsid w:val="008E586D"/>
    <w:rsid w:val="008F0703"/>
    <w:rsid w:val="008F13DB"/>
    <w:rsid w:val="008F2049"/>
    <w:rsid w:val="008F248E"/>
    <w:rsid w:val="008F319E"/>
    <w:rsid w:val="008F4051"/>
    <w:rsid w:val="008F4E81"/>
    <w:rsid w:val="008F716A"/>
    <w:rsid w:val="00900388"/>
    <w:rsid w:val="00900F6E"/>
    <w:rsid w:val="00902CCA"/>
    <w:rsid w:val="00905119"/>
    <w:rsid w:val="0090638E"/>
    <w:rsid w:val="009074AB"/>
    <w:rsid w:val="009078E6"/>
    <w:rsid w:val="00910999"/>
    <w:rsid w:val="009111CE"/>
    <w:rsid w:val="009115F8"/>
    <w:rsid w:val="00911EDA"/>
    <w:rsid w:val="009131AF"/>
    <w:rsid w:val="00913659"/>
    <w:rsid w:val="00913C71"/>
    <w:rsid w:val="0091414D"/>
    <w:rsid w:val="009146E6"/>
    <w:rsid w:val="00914DFB"/>
    <w:rsid w:val="00916BDE"/>
    <w:rsid w:val="00917021"/>
    <w:rsid w:val="00917C0D"/>
    <w:rsid w:val="00920CAA"/>
    <w:rsid w:val="00922232"/>
    <w:rsid w:val="009228D8"/>
    <w:rsid w:val="00922F78"/>
    <w:rsid w:val="009235A2"/>
    <w:rsid w:val="009237DD"/>
    <w:rsid w:val="009238D8"/>
    <w:rsid w:val="00923D66"/>
    <w:rsid w:val="00924912"/>
    <w:rsid w:val="00924ADE"/>
    <w:rsid w:val="0092569E"/>
    <w:rsid w:val="00925FB4"/>
    <w:rsid w:val="00926009"/>
    <w:rsid w:val="009260DA"/>
    <w:rsid w:val="00926CA4"/>
    <w:rsid w:val="00926DA4"/>
    <w:rsid w:val="00927B65"/>
    <w:rsid w:val="00927FBF"/>
    <w:rsid w:val="00931194"/>
    <w:rsid w:val="0093239B"/>
    <w:rsid w:val="00933619"/>
    <w:rsid w:val="00934ADC"/>
    <w:rsid w:val="009355CE"/>
    <w:rsid w:val="00935FA4"/>
    <w:rsid w:val="0093619F"/>
    <w:rsid w:val="00940284"/>
    <w:rsid w:val="00941E7C"/>
    <w:rsid w:val="00942472"/>
    <w:rsid w:val="009427E5"/>
    <w:rsid w:val="00942F2A"/>
    <w:rsid w:val="009454B7"/>
    <w:rsid w:val="00945559"/>
    <w:rsid w:val="00946414"/>
    <w:rsid w:val="009504A2"/>
    <w:rsid w:val="009518C3"/>
    <w:rsid w:val="00952462"/>
    <w:rsid w:val="00955503"/>
    <w:rsid w:val="00957F8B"/>
    <w:rsid w:val="00960CB1"/>
    <w:rsid w:val="009613D8"/>
    <w:rsid w:val="009613EB"/>
    <w:rsid w:val="00961E8E"/>
    <w:rsid w:val="00962188"/>
    <w:rsid w:val="009621C4"/>
    <w:rsid w:val="00963B03"/>
    <w:rsid w:val="00964A1F"/>
    <w:rsid w:val="00965B84"/>
    <w:rsid w:val="00965DC0"/>
    <w:rsid w:val="00966DEA"/>
    <w:rsid w:val="00970685"/>
    <w:rsid w:val="00970F64"/>
    <w:rsid w:val="00972D59"/>
    <w:rsid w:val="0097375C"/>
    <w:rsid w:val="00974275"/>
    <w:rsid w:val="009759AF"/>
    <w:rsid w:val="00976ED8"/>
    <w:rsid w:val="009776C7"/>
    <w:rsid w:val="009804FC"/>
    <w:rsid w:val="0098212A"/>
    <w:rsid w:val="00982487"/>
    <w:rsid w:val="0098474B"/>
    <w:rsid w:val="00986BBD"/>
    <w:rsid w:val="00987F4A"/>
    <w:rsid w:val="00990EA1"/>
    <w:rsid w:val="0099103C"/>
    <w:rsid w:val="00991957"/>
    <w:rsid w:val="00994802"/>
    <w:rsid w:val="00994C87"/>
    <w:rsid w:val="00995CBA"/>
    <w:rsid w:val="009962A8"/>
    <w:rsid w:val="0099678C"/>
    <w:rsid w:val="00997253"/>
    <w:rsid w:val="009975A1"/>
    <w:rsid w:val="009A1238"/>
    <w:rsid w:val="009A2BAA"/>
    <w:rsid w:val="009A6ED2"/>
    <w:rsid w:val="009A7113"/>
    <w:rsid w:val="009A78C5"/>
    <w:rsid w:val="009B030C"/>
    <w:rsid w:val="009B0C96"/>
    <w:rsid w:val="009B1A9E"/>
    <w:rsid w:val="009B1CF5"/>
    <w:rsid w:val="009B4ABB"/>
    <w:rsid w:val="009B4F94"/>
    <w:rsid w:val="009B583B"/>
    <w:rsid w:val="009B6A62"/>
    <w:rsid w:val="009C15FE"/>
    <w:rsid w:val="009C187D"/>
    <w:rsid w:val="009C222B"/>
    <w:rsid w:val="009C2B04"/>
    <w:rsid w:val="009C3D47"/>
    <w:rsid w:val="009C3FE8"/>
    <w:rsid w:val="009C45D0"/>
    <w:rsid w:val="009C67A8"/>
    <w:rsid w:val="009D1791"/>
    <w:rsid w:val="009D201B"/>
    <w:rsid w:val="009D3673"/>
    <w:rsid w:val="009D3927"/>
    <w:rsid w:val="009D39CF"/>
    <w:rsid w:val="009D4B7E"/>
    <w:rsid w:val="009D5D9C"/>
    <w:rsid w:val="009D694F"/>
    <w:rsid w:val="009D7C22"/>
    <w:rsid w:val="009E1243"/>
    <w:rsid w:val="009E2171"/>
    <w:rsid w:val="009E28EE"/>
    <w:rsid w:val="009E3E2D"/>
    <w:rsid w:val="009E510C"/>
    <w:rsid w:val="009E5E60"/>
    <w:rsid w:val="009E6607"/>
    <w:rsid w:val="009F003C"/>
    <w:rsid w:val="009F3B29"/>
    <w:rsid w:val="009F3CB4"/>
    <w:rsid w:val="009F3DC0"/>
    <w:rsid w:val="009F3E6A"/>
    <w:rsid w:val="009F3FAC"/>
    <w:rsid w:val="009F56B1"/>
    <w:rsid w:val="009F5B63"/>
    <w:rsid w:val="009F6BA0"/>
    <w:rsid w:val="009F6FED"/>
    <w:rsid w:val="009F75CF"/>
    <w:rsid w:val="00A0079A"/>
    <w:rsid w:val="00A02378"/>
    <w:rsid w:val="00A02D10"/>
    <w:rsid w:val="00A03F69"/>
    <w:rsid w:val="00A04CC8"/>
    <w:rsid w:val="00A06F53"/>
    <w:rsid w:val="00A10A0D"/>
    <w:rsid w:val="00A10F6D"/>
    <w:rsid w:val="00A118A8"/>
    <w:rsid w:val="00A11D50"/>
    <w:rsid w:val="00A12C02"/>
    <w:rsid w:val="00A14270"/>
    <w:rsid w:val="00A14504"/>
    <w:rsid w:val="00A14B99"/>
    <w:rsid w:val="00A1598F"/>
    <w:rsid w:val="00A16177"/>
    <w:rsid w:val="00A17970"/>
    <w:rsid w:val="00A211F7"/>
    <w:rsid w:val="00A2123C"/>
    <w:rsid w:val="00A24503"/>
    <w:rsid w:val="00A263E9"/>
    <w:rsid w:val="00A308BC"/>
    <w:rsid w:val="00A308CE"/>
    <w:rsid w:val="00A3225F"/>
    <w:rsid w:val="00A33104"/>
    <w:rsid w:val="00A40781"/>
    <w:rsid w:val="00A407DE"/>
    <w:rsid w:val="00A40DBB"/>
    <w:rsid w:val="00A4129A"/>
    <w:rsid w:val="00A41A48"/>
    <w:rsid w:val="00A42B76"/>
    <w:rsid w:val="00A43349"/>
    <w:rsid w:val="00A43459"/>
    <w:rsid w:val="00A43600"/>
    <w:rsid w:val="00A43EDD"/>
    <w:rsid w:val="00A44ABD"/>
    <w:rsid w:val="00A4672E"/>
    <w:rsid w:val="00A479B3"/>
    <w:rsid w:val="00A5009A"/>
    <w:rsid w:val="00A50143"/>
    <w:rsid w:val="00A50482"/>
    <w:rsid w:val="00A50524"/>
    <w:rsid w:val="00A50DA6"/>
    <w:rsid w:val="00A53B15"/>
    <w:rsid w:val="00A53B1F"/>
    <w:rsid w:val="00A53C11"/>
    <w:rsid w:val="00A5451D"/>
    <w:rsid w:val="00A54EF4"/>
    <w:rsid w:val="00A55B7B"/>
    <w:rsid w:val="00A55C83"/>
    <w:rsid w:val="00A56643"/>
    <w:rsid w:val="00A56B2B"/>
    <w:rsid w:val="00A57815"/>
    <w:rsid w:val="00A609F9"/>
    <w:rsid w:val="00A62F82"/>
    <w:rsid w:val="00A62FAD"/>
    <w:rsid w:val="00A7064B"/>
    <w:rsid w:val="00A70CDC"/>
    <w:rsid w:val="00A7133D"/>
    <w:rsid w:val="00A714FA"/>
    <w:rsid w:val="00A715B4"/>
    <w:rsid w:val="00A72596"/>
    <w:rsid w:val="00A76812"/>
    <w:rsid w:val="00A76D4D"/>
    <w:rsid w:val="00A772DC"/>
    <w:rsid w:val="00A7788C"/>
    <w:rsid w:val="00A80BF2"/>
    <w:rsid w:val="00A8143A"/>
    <w:rsid w:val="00A82578"/>
    <w:rsid w:val="00A82ABF"/>
    <w:rsid w:val="00A82B0E"/>
    <w:rsid w:val="00A832AA"/>
    <w:rsid w:val="00A86D44"/>
    <w:rsid w:val="00A87C1F"/>
    <w:rsid w:val="00A90CD5"/>
    <w:rsid w:val="00A922A6"/>
    <w:rsid w:val="00A95206"/>
    <w:rsid w:val="00A95584"/>
    <w:rsid w:val="00A960B8"/>
    <w:rsid w:val="00A964DC"/>
    <w:rsid w:val="00A971DD"/>
    <w:rsid w:val="00AA028A"/>
    <w:rsid w:val="00AA1ADC"/>
    <w:rsid w:val="00AA2B3D"/>
    <w:rsid w:val="00AA425C"/>
    <w:rsid w:val="00AA42F0"/>
    <w:rsid w:val="00AA5DDC"/>
    <w:rsid w:val="00AA70C5"/>
    <w:rsid w:val="00AA7EF0"/>
    <w:rsid w:val="00AA7FF0"/>
    <w:rsid w:val="00AB00D7"/>
    <w:rsid w:val="00AB0FBA"/>
    <w:rsid w:val="00AB25F4"/>
    <w:rsid w:val="00AB29A8"/>
    <w:rsid w:val="00AB2F14"/>
    <w:rsid w:val="00AB3140"/>
    <w:rsid w:val="00AB3189"/>
    <w:rsid w:val="00AB32AE"/>
    <w:rsid w:val="00AB3357"/>
    <w:rsid w:val="00AB3B32"/>
    <w:rsid w:val="00AB3DB5"/>
    <w:rsid w:val="00AB5E9B"/>
    <w:rsid w:val="00AB605E"/>
    <w:rsid w:val="00AB62D8"/>
    <w:rsid w:val="00AB64B2"/>
    <w:rsid w:val="00AB68D5"/>
    <w:rsid w:val="00AB7448"/>
    <w:rsid w:val="00AB764B"/>
    <w:rsid w:val="00AB7D3E"/>
    <w:rsid w:val="00AC055E"/>
    <w:rsid w:val="00AC0DF9"/>
    <w:rsid w:val="00AC2D5B"/>
    <w:rsid w:val="00AC2E38"/>
    <w:rsid w:val="00AC2F3E"/>
    <w:rsid w:val="00AC38C3"/>
    <w:rsid w:val="00AC3C0A"/>
    <w:rsid w:val="00AC4BC3"/>
    <w:rsid w:val="00AC5331"/>
    <w:rsid w:val="00AC5E8F"/>
    <w:rsid w:val="00AC67CD"/>
    <w:rsid w:val="00AC7D31"/>
    <w:rsid w:val="00AC7E63"/>
    <w:rsid w:val="00AD16E6"/>
    <w:rsid w:val="00AD2248"/>
    <w:rsid w:val="00AD2BA2"/>
    <w:rsid w:val="00AD36B2"/>
    <w:rsid w:val="00AD3C29"/>
    <w:rsid w:val="00AD3C91"/>
    <w:rsid w:val="00AD45CE"/>
    <w:rsid w:val="00AD4A38"/>
    <w:rsid w:val="00AD4AD7"/>
    <w:rsid w:val="00AD5C8F"/>
    <w:rsid w:val="00AD7571"/>
    <w:rsid w:val="00AD7C09"/>
    <w:rsid w:val="00AE110D"/>
    <w:rsid w:val="00AE2ED4"/>
    <w:rsid w:val="00AE48D3"/>
    <w:rsid w:val="00AE4EFF"/>
    <w:rsid w:val="00AE6CFB"/>
    <w:rsid w:val="00AE6EB7"/>
    <w:rsid w:val="00AF0E59"/>
    <w:rsid w:val="00AF1B55"/>
    <w:rsid w:val="00AF1E49"/>
    <w:rsid w:val="00AF23F7"/>
    <w:rsid w:val="00AF2904"/>
    <w:rsid w:val="00AF2EE3"/>
    <w:rsid w:val="00AF37D2"/>
    <w:rsid w:val="00AF4138"/>
    <w:rsid w:val="00AF47AE"/>
    <w:rsid w:val="00AF4E57"/>
    <w:rsid w:val="00AF65FF"/>
    <w:rsid w:val="00AF6A7C"/>
    <w:rsid w:val="00AF7131"/>
    <w:rsid w:val="00AF7924"/>
    <w:rsid w:val="00AF79DC"/>
    <w:rsid w:val="00AF7CA8"/>
    <w:rsid w:val="00B0183B"/>
    <w:rsid w:val="00B0286B"/>
    <w:rsid w:val="00B0331A"/>
    <w:rsid w:val="00B03EB4"/>
    <w:rsid w:val="00B049BD"/>
    <w:rsid w:val="00B05554"/>
    <w:rsid w:val="00B06A21"/>
    <w:rsid w:val="00B07EB4"/>
    <w:rsid w:val="00B106B4"/>
    <w:rsid w:val="00B1160A"/>
    <w:rsid w:val="00B11A9B"/>
    <w:rsid w:val="00B11DAA"/>
    <w:rsid w:val="00B14CD0"/>
    <w:rsid w:val="00B161C8"/>
    <w:rsid w:val="00B17130"/>
    <w:rsid w:val="00B17781"/>
    <w:rsid w:val="00B21C67"/>
    <w:rsid w:val="00B21DB5"/>
    <w:rsid w:val="00B24B2A"/>
    <w:rsid w:val="00B24C3A"/>
    <w:rsid w:val="00B24FCA"/>
    <w:rsid w:val="00B254F0"/>
    <w:rsid w:val="00B25C72"/>
    <w:rsid w:val="00B30A71"/>
    <w:rsid w:val="00B30AA2"/>
    <w:rsid w:val="00B32881"/>
    <w:rsid w:val="00B32ABB"/>
    <w:rsid w:val="00B3433F"/>
    <w:rsid w:val="00B350AD"/>
    <w:rsid w:val="00B355BF"/>
    <w:rsid w:val="00B36192"/>
    <w:rsid w:val="00B36D77"/>
    <w:rsid w:val="00B37587"/>
    <w:rsid w:val="00B40ED4"/>
    <w:rsid w:val="00B40FD4"/>
    <w:rsid w:val="00B41A84"/>
    <w:rsid w:val="00B41FD3"/>
    <w:rsid w:val="00B4205C"/>
    <w:rsid w:val="00B4247C"/>
    <w:rsid w:val="00B426D3"/>
    <w:rsid w:val="00B431DE"/>
    <w:rsid w:val="00B436C1"/>
    <w:rsid w:val="00B437A3"/>
    <w:rsid w:val="00B44030"/>
    <w:rsid w:val="00B44CD0"/>
    <w:rsid w:val="00B452C0"/>
    <w:rsid w:val="00B47044"/>
    <w:rsid w:val="00B5057C"/>
    <w:rsid w:val="00B50E89"/>
    <w:rsid w:val="00B5170F"/>
    <w:rsid w:val="00B5182D"/>
    <w:rsid w:val="00B51DA5"/>
    <w:rsid w:val="00B53CE9"/>
    <w:rsid w:val="00B53FA1"/>
    <w:rsid w:val="00B56215"/>
    <w:rsid w:val="00B5678B"/>
    <w:rsid w:val="00B614E7"/>
    <w:rsid w:val="00B622CF"/>
    <w:rsid w:val="00B62DA5"/>
    <w:rsid w:val="00B6350D"/>
    <w:rsid w:val="00B64B45"/>
    <w:rsid w:val="00B66AB0"/>
    <w:rsid w:val="00B66EFB"/>
    <w:rsid w:val="00B67574"/>
    <w:rsid w:val="00B67DD9"/>
    <w:rsid w:val="00B67EE6"/>
    <w:rsid w:val="00B7015C"/>
    <w:rsid w:val="00B70860"/>
    <w:rsid w:val="00B70D03"/>
    <w:rsid w:val="00B7262C"/>
    <w:rsid w:val="00B72FD3"/>
    <w:rsid w:val="00B730B6"/>
    <w:rsid w:val="00B73653"/>
    <w:rsid w:val="00B73889"/>
    <w:rsid w:val="00B7449D"/>
    <w:rsid w:val="00B744B0"/>
    <w:rsid w:val="00B75AD3"/>
    <w:rsid w:val="00B76D78"/>
    <w:rsid w:val="00B803E7"/>
    <w:rsid w:val="00B80BCE"/>
    <w:rsid w:val="00B816F1"/>
    <w:rsid w:val="00B81868"/>
    <w:rsid w:val="00B81EAE"/>
    <w:rsid w:val="00B828FA"/>
    <w:rsid w:val="00B82E14"/>
    <w:rsid w:val="00B83B20"/>
    <w:rsid w:val="00B870F7"/>
    <w:rsid w:val="00B901BD"/>
    <w:rsid w:val="00B905B0"/>
    <w:rsid w:val="00B9147E"/>
    <w:rsid w:val="00B9345D"/>
    <w:rsid w:val="00B9365A"/>
    <w:rsid w:val="00B94546"/>
    <w:rsid w:val="00B97484"/>
    <w:rsid w:val="00BA1996"/>
    <w:rsid w:val="00BA2B5A"/>
    <w:rsid w:val="00BA3705"/>
    <w:rsid w:val="00BA3F43"/>
    <w:rsid w:val="00BA4DDE"/>
    <w:rsid w:val="00BA6D75"/>
    <w:rsid w:val="00BA6E53"/>
    <w:rsid w:val="00BB078B"/>
    <w:rsid w:val="00BB0842"/>
    <w:rsid w:val="00BB0EB7"/>
    <w:rsid w:val="00BB1DA6"/>
    <w:rsid w:val="00BB206A"/>
    <w:rsid w:val="00BB2BA2"/>
    <w:rsid w:val="00BB489B"/>
    <w:rsid w:val="00BB4ABB"/>
    <w:rsid w:val="00BB4CF6"/>
    <w:rsid w:val="00BB6019"/>
    <w:rsid w:val="00BC00EF"/>
    <w:rsid w:val="00BC03C2"/>
    <w:rsid w:val="00BC080A"/>
    <w:rsid w:val="00BC141C"/>
    <w:rsid w:val="00BC1816"/>
    <w:rsid w:val="00BC19F5"/>
    <w:rsid w:val="00BC2362"/>
    <w:rsid w:val="00BC2B35"/>
    <w:rsid w:val="00BC3429"/>
    <w:rsid w:val="00BC45D6"/>
    <w:rsid w:val="00BC57C7"/>
    <w:rsid w:val="00BC5DB5"/>
    <w:rsid w:val="00BC655F"/>
    <w:rsid w:val="00BC721C"/>
    <w:rsid w:val="00BC77EF"/>
    <w:rsid w:val="00BD00D6"/>
    <w:rsid w:val="00BD02BE"/>
    <w:rsid w:val="00BD09F9"/>
    <w:rsid w:val="00BD37F0"/>
    <w:rsid w:val="00BD3B10"/>
    <w:rsid w:val="00BD479F"/>
    <w:rsid w:val="00BD4B8E"/>
    <w:rsid w:val="00BD5163"/>
    <w:rsid w:val="00BD57FE"/>
    <w:rsid w:val="00BD5C97"/>
    <w:rsid w:val="00BD63D4"/>
    <w:rsid w:val="00BD7111"/>
    <w:rsid w:val="00BD7F16"/>
    <w:rsid w:val="00BE035F"/>
    <w:rsid w:val="00BE052B"/>
    <w:rsid w:val="00BE07DE"/>
    <w:rsid w:val="00BE0D65"/>
    <w:rsid w:val="00BE1E62"/>
    <w:rsid w:val="00BE28A3"/>
    <w:rsid w:val="00BE3A2A"/>
    <w:rsid w:val="00BE4A7D"/>
    <w:rsid w:val="00BE566B"/>
    <w:rsid w:val="00BE70A3"/>
    <w:rsid w:val="00BF25F3"/>
    <w:rsid w:val="00BF2ED4"/>
    <w:rsid w:val="00BF2FC3"/>
    <w:rsid w:val="00BF3397"/>
    <w:rsid w:val="00BF3F02"/>
    <w:rsid w:val="00BF52B2"/>
    <w:rsid w:val="00BF5991"/>
    <w:rsid w:val="00BF7052"/>
    <w:rsid w:val="00BF7856"/>
    <w:rsid w:val="00C0038E"/>
    <w:rsid w:val="00C00421"/>
    <w:rsid w:val="00C0158D"/>
    <w:rsid w:val="00C01659"/>
    <w:rsid w:val="00C0222E"/>
    <w:rsid w:val="00C03950"/>
    <w:rsid w:val="00C04176"/>
    <w:rsid w:val="00C04CA5"/>
    <w:rsid w:val="00C04FD0"/>
    <w:rsid w:val="00C05FAB"/>
    <w:rsid w:val="00C0757D"/>
    <w:rsid w:val="00C0763E"/>
    <w:rsid w:val="00C1176F"/>
    <w:rsid w:val="00C12431"/>
    <w:rsid w:val="00C1318D"/>
    <w:rsid w:val="00C13D03"/>
    <w:rsid w:val="00C13F27"/>
    <w:rsid w:val="00C144AC"/>
    <w:rsid w:val="00C14BB4"/>
    <w:rsid w:val="00C16349"/>
    <w:rsid w:val="00C16706"/>
    <w:rsid w:val="00C174E8"/>
    <w:rsid w:val="00C219E7"/>
    <w:rsid w:val="00C21B8D"/>
    <w:rsid w:val="00C22758"/>
    <w:rsid w:val="00C253AB"/>
    <w:rsid w:val="00C25656"/>
    <w:rsid w:val="00C25FE8"/>
    <w:rsid w:val="00C2641E"/>
    <w:rsid w:val="00C26A0C"/>
    <w:rsid w:val="00C27810"/>
    <w:rsid w:val="00C3015A"/>
    <w:rsid w:val="00C3061E"/>
    <w:rsid w:val="00C30C28"/>
    <w:rsid w:val="00C31DCE"/>
    <w:rsid w:val="00C32486"/>
    <w:rsid w:val="00C329BE"/>
    <w:rsid w:val="00C336B4"/>
    <w:rsid w:val="00C33D8D"/>
    <w:rsid w:val="00C34994"/>
    <w:rsid w:val="00C35950"/>
    <w:rsid w:val="00C36634"/>
    <w:rsid w:val="00C3674D"/>
    <w:rsid w:val="00C41234"/>
    <w:rsid w:val="00C413FD"/>
    <w:rsid w:val="00C42347"/>
    <w:rsid w:val="00C43EDE"/>
    <w:rsid w:val="00C44713"/>
    <w:rsid w:val="00C44ABA"/>
    <w:rsid w:val="00C44EFC"/>
    <w:rsid w:val="00C44FE7"/>
    <w:rsid w:val="00C46099"/>
    <w:rsid w:val="00C47189"/>
    <w:rsid w:val="00C50FF7"/>
    <w:rsid w:val="00C51D2F"/>
    <w:rsid w:val="00C52BB3"/>
    <w:rsid w:val="00C55A67"/>
    <w:rsid w:val="00C55C25"/>
    <w:rsid w:val="00C560F3"/>
    <w:rsid w:val="00C56152"/>
    <w:rsid w:val="00C56C1C"/>
    <w:rsid w:val="00C57D8C"/>
    <w:rsid w:val="00C60491"/>
    <w:rsid w:val="00C6075D"/>
    <w:rsid w:val="00C60AC3"/>
    <w:rsid w:val="00C6122F"/>
    <w:rsid w:val="00C61A17"/>
    <w:rsid w:val="00C622D3"/>
    <w:rsid w:val="00C6255F"/>
    <w:rsid w:val="00C64824"/>
    <w:rsid w:val="00C65052"/>
    <w:rsid w:val="00C65C44"/>
    <w:rsid w:val="00C65DF3"/>
    <w:rsid w:val="00C70D72"/>
    <w:rsid w:val="00C711BC"/>
    <w:rsid w:val="00C7169E"/>
    <w:rsid w:val="00C716DC"/>
    <w:rsid w:val="00C72C26"/>
    <w:rsid w:val="00C731A9"/>
    <w:rsid w:val="00C73727"/>
    <w:rsid w:val="00C73FB3"/>
    <w:rsid w:val="00C7467A"/>
    <w:rsid w:val="00C7610F"/>
    <w:rsid w:val="00C77DBC"/>
    <w:rsid w:val="00C80990"/>
    <w:rsid w:val="00C8191B"/>
    <w:rsid w:val="00C84FF4"/>
    <w:rsid w:val="00C86CA5"/>
    <w:rsid w:val="00C87204"/>
    <w:rsid w:val="00C90AB3"/>
    <w:rsid w:val="00C92972"/>
    <w:rsid w:val="00C930C7"/>
    <w:rsid w:val="00C93289"/>
    <w:rsid w:val="00C93371"/>
    <w:rsid w:val="00C939EA"/>
    <w:rsid w:val="00C94CF3"/>
    <w:rsid w:val="00C951A7"/>
    <w:rsid w:val="00C964CE"/>
    <w:rsid w:val="00C968C7"/>
    <w:rsid w:val="00C9733A"/>
    <w:rsid w:val="00C9788A"/>
    <w:rsid w:val="00CA0600"/>
    <w:rsid w:val="00CA0AE5"/>
    <w:rsid w:val="00CA23A9"/>
    <w:rsid w:val="00CA2FBD"/>
    <w:rsid w:val="00CA348A"/>
    <w:rsid w:val="00CA3C5B"/>
    <w:rsid w:val="00CA5334"/>
    <w:rsid w:val="00CA580D"/>
    <w:rsid w:val="00CA5EF8"/>
    <w:rsid w:val="00CA60EB"/>
    <w:rsid w:val="00CA76BB"/>
    <w:rsid w:val="00CA786F"/>
    <w:rsid w:val="00CB0991"/>
    <w:rsid w:val="00CB0A70"/>
    <w:rsid w:val="00CB0BBF"/>
    <w:rsid w:val="00CB13B8"/>
    <w:rsid w:val="00CB1A76"/>
    <w:rsid w:val="00CB1B25"/>
    <w:rsid w:val="00CB2262"/>
    <w:rsid w:val="00CB2CE6"/>
    <w:rsid w:val="00CB2DEA"/>
    <w:rsid w:val="00CB3D08"/>
    <w:rsid w:val="00CB73A8"/>
    <w:rsid w:val="00CB7897"/>
    <w:rsid w:val="00CC04E3"/>
    <w:rsid w:val="00CC0659"/>
    <w:rsid w:val="00CC06EF"/>
    <w:rsid w:val="00CC2078"/>
    <w:rsid w:val="00CC480B"/>
    <w:rsid w:val="00CC6770"/>
    <w:rsid w:val="00CC67D6"/>
    <w:rsid w:val="00CD0374"/>
    <w:rsid w:val="00CD2BB3"/>
    <w:rsid w:val="00CD2D69"/>
    <w:rsid w:val="00CD4909"/>
    <w:rsid w:val="00CD4A70"/>
    <w:rsid w:val="00CD5583"/>
    <w:rsid w:val="00CE0438"/>
    <w:rsid w:val="00CE1B47"/>
    <w:rsid w:val="00CE2FBC"/>
    <w:rsid w:val="00CE3364"/>
    <w:rsid w:val="00CE50BB"/>
    <w:rsid w:val="00CE590D"/>
    <w:rsid w:val="00CE5A9F"/>
    <w:rsid w:val="00CE6006"/>
    <w:rsid w:val="00CE6CC1"/>
    <w:rsid w:val="00CE7075"/>
    <w:rsid w:val="00CF08BB"/>
    <w:rsid w:val="00CF1E53"/>
    <w:rsid w:val="00CF27ED"/>
    <w:rsid w:val="00CF2A6F"/>
    <w:rsid w:val="00CF3377"/>
    <w:rsid w:val="00CF5144"/>
    <w:rsid w:val="00CF5E96"/>
    <w:rsid w:val="00CF6130"/>
    <w:rsid w:val="00CF71B1"/>
    <w:rsid w:val="00CF7C60"/>
    <w:rsid w:val="00D005A7"/>
    <w:rsid w:val="00D00E26"/>
    <w:rsid w:val="00D01082"/>
    <w:rsid w:val="00D0141B"/>
    <w:rsid w:val="00D021A9"/>
    <w:rsid w:val="00D02CDB"/>
    <w:rsid w:val="00D0420B"/>
    <w:rsid w:val="00D04A82"/>
    <w:rsid w:val="00D04B74"/>
    <w:rsid w:val="00D07A1F"/>
    <w:rsid w:val="00D11B32"/>
    <w:rsid w:val="00D126B2"/>
    <w:rsid w:val="00D128A4"/>
    <w:rsid w:val="00D12ACF"/>
    <w:rsid w:val="00D1389A"/>
    <w:rsid w:val="00D13DAC"/>
    <w:rsid w:val="00D1621B"/>
    <w:rsid w:val="00D171FD"/>
    <w:rsid w:val="00D17DA1"/>
    <w:rsid w:val="00D2029B"/>
    <w:rsid w:val="00D2133F"/>
    <w:rsid w:val="00D21463"/>
    <w:rsid w:val="00D21472"/>
    <w:rsid w:val="00D227E5"/>
    <w:rsid w:val="00D22F88"/>
    <w:rsid w:val="00D23207"/>
    <w:rsid w:val="00D23422"/>
    <w:rsid w:val="00D2436C"/>
    <w:rsid w:val="00D24542"/>
    <w:rsid w:val="00D26904"/>
    <w:rsid w:val="00D27E66"/>
    <w:rsid w:val="00D30E68"/>
    <w:rsid w:val="00D31037"/>
    <w:rsid w:val="00D317E7"/>
    <w:rsid w:val="00D31C0F"/>
    <w:rsid w:val="00D31F85"/>
    <w:rsid w:val="00D320FB"/>
    <w:rsid w:val="00D36D26"/>
    <w:rsid w:val="00D3716A"/>
    <w:rsid w:val="00D40AA5"/>
    <w:rsid w:val="00D42323"/>
    <w:rsid w:val="00D43BDB"/>
    <w:rsid w:val="00D46930"/>
    <w:rsid w:val="00D47824"/>
    <w:rsid w:val="00D47A29"/>
    <w:rsid w:val="00D47CD7"/>
    <w:rsid w:val="00D50DB5"/>
    <w:rsid w:val="00D511B2"/>
    <w:rsid w:val="00D515EB"/>
    <w:rsid w:val="00D52971"/>
    <w:rsid w:val="00D539E5"/>
    <w:rsid w:val="00D54284"/>
    <w:rsid w:val="00D549A6"/>
    <w:rsid w:val="00D55306"/>
    <w:rsid w:val="00D5580D"/>
    <w:rsid w:val="00D5600C"/>
    <w:rsid w:val="00D567D1"/>
    <w:rsid w:val="00D57397"/>
    <w:rsid w:val="00D6087A"/>
    <w:rsid w:val="00D60C3B"/>
    <w:rsid w:val="00D60C95"/>
    <w:rsid w:val="00D61996"/>
    <w:rsid w:val="00D623CD"/>
    <w:rsid w:val="00D65051"/>
    <w:rsid w:val="00D654CD"/>
    <w:rsid w:val="00D65878"/>
    <w:rsid w:val="00D65F26"/>
    <w:rsid w:val="00D667AB"/>
    <w:rsid w:val="00D66A37"/>
    <w:rsid w:val="00D66EA8"/>
    <w:rsid w:val="00D6722C"/>
    <w:rsid w:val="00D6775F"/>
    <w:rsid w:val="00D678C7"/>
    <w:rsid w:val="00D70D11"/>
    <w:rsid w:val="00D71B2B"/>
    <w:rsid w:val="00D7342A"/>
    <w:rsid w:val="00D734E1"/>
    <w:rsid w:val="00D7363A"/>
    <w:rsid w:val="00D73884"/>
    <w:rsid w:val="00D74933"/>
    <w:rsid w:val="00D75218"/>
    <w:rsid w:val="00D7544E"/>
    <w:rsid w:val="00D76C3E"/>
    <w:rsid w:val="00D80ED2"/>
    <w:rsid w:val="00D8261A"/>
    <w:rsid w:val="00D83F9D"/>
    <w:rsid w:val="00D870FE"/>
    <w:rsid w:val="00D872D8"/>
    <w:rsid w:val="00D87AFD"/>
    <w:rsid w:val="00D91A21"/>
    <w:rsid w:val="00D92B1F"/>
    <w:rsid w:val="00D93D07"/>
    <w:rsid w:val="00D93FFF"/>
    <w:rsid w:val="00D9415C"/>
    <w:rsid w:val="00D944C7"/>
    <w:rsid w:val="00D9521E"/>
    <w:rsid w:val="00D9553C"/>
    <w:rsid w:val="00D96856"/>
    <w:rsid w:val="00D96BFD"/>
    <w:rsid w:val="00D97286"/>
    <w:rsid w:val="00D97380"/>
    <w:rsid w:val="00D976F3"/>
    <w:rsid w:val="00DA02EB"/>
    <w:rsid w:val="00DA0ABD"/>
    <w:rsid w:val="00DA2ABC"/>
    <w:rsid w:val="00DA44FE"/>
    <w:rsid w:val="00DA469E"/>
    <w:rsid w:val="00DA48C4"/>
    <w:rsid w:val="00DA66FB"/>
    <w:rsid w:val="00DA716B"/>
    <w:rsid w:val="00DA7CF7"/>
    <w:rsid w:val="00DB03A8"/>
    <w:rsid w:val="00DB2C9A"/>
    <w:rsid w:val="00DB38AC"/>
    <w:rsid w:val="00DB3C51"/>
    <w:rsid w:val="00DB4028"/>
    <w:rsid w:val="00DB45F8"/>
    <w:rsid w:val="00DB4BD4"/>
    <w:rsid w:val="00DB4C76"/>
    <w:rsid w:val="00DB637F"/>
    <w:rsid w:val="00DB7675"/>
    <w:rsid w:val="00DC0524"/>
    <w:rsid w:val="00DC0C5A"/>
    <w:rsid w:val="00DC179F"/>
    <w:rsid w:val="00DC2198"/>
    <w:rsid w:val="00DC2CE7"/>
    <w:rsid w:val="00DC3418"/>
    <w:rsid w:val="00DC4934"/>
    <w:rsid w:val="00DC4D03"/>
    <w:rsid w:val="00DC6941"/>
    <w:rsid w:val="00DC75F1"/>
    <w:rsid w:val="00DD004F"/>
    <w:rsid w:val="00DD16EE"/>
    <w:rsid w:val="00DD222F"/>
    <w:rsid w:val="00DD352E"/>
    <w:rsid w:val="00DD3E60"/>
    <w:rsid w:val="00DD68C0"/>
    <w:rsid w:val="00DD7B6D"/>
    <w:rsid w:val="00DD7C13"/>
    <w:rsid w:val="00DE0047"/>
    <w:rsid w:val="00DE00C6"/>
    <w:rsid w:val="00DE1012"/>
    <w:rsid w:val="00DE4A08"/>
    <w:rsid w:val="00DE6321"/>
    <w:rsid w:val="00DE7EDA"/>
    <w:rsid w:val="00DF0D54"/>
    <w:rsid w:val="00DF10D1"/>
    <w:rsid w:val="00DF1442"/>
    <w:rsid w:val="00DF3A41"/>
    <w:rsid w:val="00DF4764"/>
    <w:rsid w:val="00DF4FE3"/>
    <w:rsid w:val="00DF63B4"/>
    <w:rsid w:val="00E002C3"/>
    <w:rsid w:val="00E0067F"/>
    <w:rsid w:val="00E01976"/>
    <w:rsid w:val="00E02743"/>
    <w:rsid w:val="00E04098"/>
    <w:rsid w:val="00E0495B"/>
    <w:rsid w:val="00E05A81"/>
    <w:rsid w:val="00E06814"/>
    <w:rsid w:val="00E068A6"/>
    <w:rsid w:val="00E11C67"/>
    <w:rsid w:val="00E12FB8"/>
    <w:rsid w:val="00E138A8"/>
    <w:rsid w:val="00E14870"/>
    <w:rsid w:val="00E166F3"/>
    <w:rsid w:val="00E20806"/>
    <w:rsid w:val="00E2117F"/>
    <w:rsid w:val="00E2241F"/>
    <w:rsid w:val="00E226D7"/>
    <w:rsid w:val="00E22B2B"/>
    <w:rsid w:val="00E253A9"/>
    <w:rsid w:val="00E258CC"/>
    <w:rsid w:val="00E259CB"/>
    <w:rsid w:val="00E25DCD"/>
    <w:rsid w:val="00E269E1"/>
    <w:rsid w:val="00E272D1"/>
    <w:rsid w:val="00E30BFB"/>
    <w:rsid w:val="00E30CEF"/>
    <w:rsid w:val="00E31701"/>
    <w:rsid w:val="00E31775"/>
    <w:rsid w:val="00E31F20"/>
    <w:rsid w:val="00E3256C"/>
    <w:rsid w:val="00E3269B"/>
    <w:rsid w:val="00E326FF"/>
    <w:rsid w:val="00E32967"/>
    <w:rsid w:val="00E32E4D"/>
    <w:rsid w:val="00E34D54"/>
    <w:rsid w:val="00E34DAE"/>
    <w:rsid w:val="00E35136"/>
    <w:rsid w:val="00E3598D"/>
    <w:rsid w:val="00E35C0B"/>
    <w:rsid w:val="00E3654D"/>
    <w:rsid w:val="00E3754F"/>
    <w:rsid w:val="00E37559"/>
    <w:rsid w:val="00E414A0"/>
    <w:rsid w:val="00E41CC2"/>
    <w:rsid w:val="00E43671"/>
    <w:rsid w:val="00E43AFA"/>
    <w:rsid w:val="00E4426E"/>
    <w:rsid w:val="00E442E1"/>
    <w:rsid w:val="00E44DF0"/>
    <w:rsid w:val="00E45877"/>
    <w:rsid w:val="00E45B50"/>
    <w:rsid w:val="00E45F13"/>
    <w:rsid w:val="00E46754"/>
    <w:rsid w:val="00E470DB"/>
    <w:rsid w:val="00E50336"/>
    <w:rsid w:val="00E507A0"/>
    <w:rsid w:val="00E510BC"/>
    <w:rsid w:val="00E51C80"/>
    <w:rsid w:val="00E5218C"/>
    <w:rsid w:val="00E52827"/>
    <w:rsid w:val="00E52BA4"/>
    <w:rsid w:val="00E547B9"/>
    <w:rsid w:val="00E54936"/>
    <w:rsid w:val="00E57CC2"/>
    <w:rsid w:val="00E60227"/>
    <w:rsid w:val="00E608AC"/>
    <w:rsid w:val="00E60E3B"/>
    <w:rsid w:val="00E61256"/>
    <w:rsid w:val="00E617AA"/>
    <w:rsid w:val="00E628E0"/>
    <w:rsid w:val="00E62EFE"/>
    <w:rsid w:val="00E6330E"/>
    <w:rsid w:val="00E64596"/>
    <w:rsid w:val="00E67A10"/>
    <w:rsid w:val="00E70090"/>
    <w:rsid w:val="00E7097E"/>
    <w:rsid w:val="00E71415"/>
    <w:rsid w:val="00E71E66"/>
    <w:rsid w:val="00E73CB2"/>
    <w:rsid w:val="00E755FC"/>
    <w:rsid w:val="00E7655B"/>
    <w:rsid w:val="00E768B3"/>
    <w:rsid w:val="00E7713E"/>
    <w:rsid w:val="00E816F1"/>
    <w:rsid w:val="00E82066"/>
    <w:rsid w:val="00E83591"/>
    <w:rsid w:val="00E835D5"/>
    <w:rsid w:val="00E839BA"/>
    <w:rsid w:val="00E8428A"/>
    <w:rsid w:val="00E84804"/>
    <w:rsid w:val="00E861AB"/>
    <w:rsid w:val="00E86471"/>
    <w:rsid w:val="00E87191"/>
    <w:rsid w:val="00E905F6"/>
    <w:rsid w:val="00E91E28"/>
    <w:rsid w:val="00E9268A"/>
    <w:rsid w:val="00E93D9F"/>
    <w:rsid w:val="00E9460D"/>
    <w:rsid w:val="00E949EC"/>
    <w:rsid w:val="00E97E8A"/>
    <w:rsid w:val="00E97F7D"/>
    <w:rsid w:val="00EA1A4B"/>
    <w:rsid w:val="00EA3171"/>
    <w:rsid w:val="00EA3491"/>
    <w:rsid w:val="00EA4D56"/>
    <w:rsid w:val="00EA59B8"/>
    <w:rsid w:val="00EA5A01"/>
    <w:rsid w:val="00EB042D"/>
    <w:rsid w:val="00EB394D"/>
    <w:rsid w:val="00EB3D13"/>
    <w:rsid w:val="00EB4235"/>
    <w:rsid w:val="00EB4519"/>
    <w:rsid w:val="00EB56E1"/>
    <w:rsid w:val="00EB6091"/>
    <w:rsid w:val="00EB76D2"/>
    <w:rsid w:val="00EC1281"/>
    <w:rsid w:val="00EC1846"/>
    <w:rsid w:val="00EC2906"/>
    <w:rsid w:val="00EC2A4F"/>
    <w:rsid w:val="00EC2DF9"/>
    <w:rsid w:val="00EC2FEC"/>
    <w:rsid w:val="00EC6473"/>
    <w:rsid w:val="00EC67EA"/>
    <w:rsid w:val="00ED021E"/>
    <w:rsid w:val="00ED1A6D"/>
    <w:rsid w:val="00ED3552"/>
    <w:rsid w:val="00ED39AA"/>
    <w:rsid w:val="00ED3D19"/>
    <w:rsid w:val="00ED3FDF"/>
    <w:rsid w:val="00ED4260"/>
    <w:rsid w:val="00ED4B89"/>
    <w:rsid w:val="00ED4DD6"/>
    <w:rsid w:val="00ED59CF"/>
    <w:rsid w:val="00ED65C8"/>
    <w:rsid w:val="00ED672D"/>
    <w:rsid w:val="00ED7D85"/>
    <w:rsid w:val="00EE1C49"/>
    <w:rsid w:val="00EE2565"/>
    <w:rsid w:val="00EE2DEC"/>
    <w:rsid w:val="00EE32A1"/>
    <w:rsid w:val="00EE4B58"/>
    <w:rsid w:val="00EE5388"/>
    <w:rsid w:val="00EE5A97"/>
    <w:rsid w:val="00EE6910"/>
    <w:rsid w:val="00EE6E36"/>
    <w:rsid w:val="00EE6F6D"/>
    <w:rsid w:val="00EE7A9C"/>
    <w:rsid w:val="00EF067B"/>
    <w:rsid w:val="00EF0EEF"/>
    <w:rsid w:val="00EF118E"/>
    <w:rsid w:val="00EF15F1"/>
    <w:rsid w:val="00EF244E"/>
    <w:rsid w:val="00EF29A8"/>
    <w:rsid w:val="00EF31AB"/>
    <w:rsid w:val="00EF346E"/>
    <w:rsid w:val="00EF3FD0"/>
    <w:rsid w:val="00EF615C"/>
    <w:rsid w:val="00EF6327"/>
    <w:rsid w:val="00EF6E76"/>
    <w:rsid w:val="00F00195"/>
    <w:rsid w:val="00F002A6"/>
    <w:rsid w:val="00F00D0F"/>
    <w:rsid w:val="00F0147C"/>
    <w:rsid w:val="00F016BC"/>
    <w:rsid w:val="00F01D09"/>
    <w:rsid w:val="00F01D93"/>
    <w:rsid w:val="00F01E66"/>
    <w:rsid w:val="00F035D9"/>
    <w:rsid w:val="00F03D45"/>
    <w:rsid w:val="00F04ECC"/>
    <w:rsid w:val="00F050FC"/>
    <w:rsid w:val="00F053BB"/>
    <w:rsid w:val="00F0541E"/>
    <w:rsid w:val="00F05EED"/>
    <w:rsid w:val="00F0660B"/>
    <w:rsid w:val="00F06C69"/>
    <w:rsid w:val="00F07F27"/>
    <w:rsid w:val="00F10070"/>
    <w:rsid w:val="00F10E34"/>
    <w:rsid w:val="00F10FAF"/>
    <w:rsid w:val="00F115D2"/>
    <w:rsid w:val="00F123AE"/>
    <w:rsid w:val="00F12605"/>
    <w:rsid w:val="00F13EB2"/>
    <w:rsid w:val="00F13FFB"/>
    <w:rsid w:val="00F147A1"/>
    <w:rsid w:val="00F148D1"/>
    <w:rsid w:val="00F16677"/>
    <w:rsid w:val="00F16C91"/>
    <w:rsid w:val="00F16CA1"/>
    <w:rsid w:val="00F17CA9"/>
    <w:rsid w:val="00F2058B"/>
    <w:rsid w:val="00F20AB4"/>
    <w:rsid w:val="00F218C4"/>
    <w:rsid w:val="00F218D5"/>
    <w:rsid w:val="00F22ACC"/>
    <w:rsid w:val="00F231E3"/>
    <w:rsid w:val="00F24CF8"/>
    <w:rsid w:val="00F24E26"/>
    <w:rsid w:val="00F255B6"/>
    <w:rsid w:val="00F256D2"/>
    <w:rsid w:val="00F257B5"/>
    <w:rsid w:val="00F258CF"/>
    <w:rsid w:val="00F26721"/>
    <w:rsid w:val="00F26BD5"/>
    <w:rsid w:val="00F310F6"/>
    <w:rsid w:val="00F32B93"/>
    <w:rsid w:val="00F343C0"/>
    <w:rsid w:val="00F347AD"/>
    <w:rsid w:val="00F3607B"/>
    <w:rsid w:val="00F367CE"/>
    <w:rsid w:val="00F376EB"/>
    <w:rsid w:val="00F400E7"/>
    <w:rsid w:val="00F43CC0"/>
    <w:rsid w:val="00F44F8F"/>
    <w:rsid w:val="00F45503"/>
    <w:rsid w:val="00F45A38"/>
    <w:rsid w:val="00F45B67"/>
    <w:rsid w:val="00F45CDD"/>
    <w:rsid w:val="00F512A2"/>
    <w:rsid w:val="00F519E1"/>
    <w:rsid w:val="00F521EA"/>
    <w:rsid w:val="00F5551A"/>
    <w:rsid w:val="00F56AAB"/>
    <w:rsid w:val="00F56E06"/>
    <w:rsid w:val="00F600C7"/>
    <w:rsid w:val="00F60728"/>
    <w:rsid w:val="00F60E5E"/>
    <w:rsid w:val="00F612EB"/>
    <w:rsid w:val="00F62551"/>
    <w:rsid w:val="00F646B0"/>
    <w:rsid w:val="00F64A89"/>
    <w:rsid w:val="00F67585"/>
    <w:rsid w:val="00F703A5"/>
    <w:rsid w:val="00F73331"/>
    <w:rsid w:val="00F735CE"/>
    <w:rsid w:val="00F73C2F"/>
    <w:rsid w:val="00F73F9E"/>
    <w:rsid w:val="00F75AAB"/>
    <w:rsid w:val="00F778A8"/>
    <w:rsid w:val="00F779EC"/>
    <w:rsid w:val="00F77E74"/>
    <w:rsid w:val="00F77EE4"/>
    <w:rsid w:val="00F819AC"/>
    <w:rsid w:val="00F83D25"/>
    <w:rsid w:val="00F84459"/>
    <w:rsid w:val="00F846C9"/>
    <w:rsid w:val="00F849F0"/>
    <w:rsid w:val="00F85F72"/>
    <w:rsid w:val="00F8611D"/>
    <w:rsid w:val="00F87174"/>
    <w:rsid w:val="00F872AF"/>
    <w:rsid w:val="00F87970"/>
    <w:rsid w:val="00F91017"/>
    <w:rsid w:val="00F9169F"/>
    <w:rsid w:val="00F91D37"/>
    <w:rsid w:val="00F91DEC"/>
    <w:rsid w:val="00F927CE"/>
    <w:rsid w:val="00F93538"/>
    <w:rsid w:val="00F94C2F"/>
    <w:rsid w:val="00F95786"/>
    <w:rsid w:val="00F9610D"/>
    <w:rsid w:val="00F96C4E"/>
    <w:rsid w:val="00FA1384"/>
    <w:rsid w:val="00FA36AA"/>
    <w:rsid w:val="00FA66A2"/>
    <w:rsid w:val="00FA6BB9"/>
    <w:rsid w:val="00FA7D6F"/>
    <w:rsid w:val="00FA7FEF"/>
    <w:rsid w:val="00FB3444"/>
    <w:rsid w:val="00FB3778"/>
    <w:rsid w:val="00FB4C9C"/>
    <w:rsid w:val="00FB5035"/>
    <w:rsid w:val="00FB53FB"/>
    <w:rsid w:val="00FB5E55"/>
    <w:rsid w:val="00FB657F"/>
    <w:rsid w:val="00FB6C7B"/>
    <w:rsid w:val="00FC0727"/>
    <w:rsid w:val="00FC0DEF"/>
    <w:rsid w:val="00FC12BF"/>
    <w:rsid w:val="00FC1B60"/>
    <w:rsid w:val="00FC363D"/>
    <w:rsid w:val="00FC467A"/>
    <w:rsid w:val="00FC5369"/>
    <w:rsid w:val="00FC57A6"/>
    <w:rsid w:val="00FC5CB1"/>
    <w:rsid w:val="00FC6B53"/>
    <w:rsid w:val="00FD09CA"/>
    <w:rsid w:val="00FD4AD5"/>
    <w:rsid w:val="00FD4BB0"/>
    <w:rsid w:val="00FD577E"/>
    <w:rsid w:val="00FD646C"/>
    <w:rsid w:val="00FD6827"/>
    <w:rsid w:val="00FD6954"/>
    <w:rsid w:val="00FD6F77"/>
    <w:rsid w:val="00FD73D5"/>
    <w:rsid w:val="00FD7582"/>
    <w:rsid w:val="00FE08D5"/>
    <w:rsid w:val="00FE180C"/>
    <w:rsid w:val="00FE1E2C"/>
    <w:rsid w:val="00FE22F6"/>
    <w:rsid w:val="00FE2AF6"/>
    <w:rsid w:val="00FE2B5F"/>
    <w:rsid w:val="00FE3396"/>
    <w:rsid w:val="00FE4C00"/>
    <w:rsid w:val="00FE56D1"/>
    <w:rsid w:val="00FE7D09"/>
    <w:rsid w:val="00FF06A9"/>
    <w:rsid w:val="00FF07CB"/>
    <w:rsid w:val="00FF1029"/>
    <w:rsid w:val="00FF13BA"/>
    <w:rsid w:val="00FF1844"/>
    <w:rsid w:val="00FF257F"/>
    <w:rsid w:val="00FF286C"/>
    <w:rsid w:val="00FF371D"/>
    <w:rsid w:val="00FF4C40"/>
    <w:rsid w:val="00FF4F4A"/>
    <w:rsid w:val="00FF5086"/>
    <w:rsid w:val="00FF5350"/>
    <w:rsid w:val="00FF6187"/>
    <w:rsid w:val="00FF705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43A"/>
    <w:rPr>
      <w:lang w:val="fr-CH"/>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
      </w:numPr>
    </w:pPr>
  </w:style>
  <w:style w:type="paragraph" w:styleId="Listepuces2">
    <w:name w:val="List Bullet 2"/>
    <w:basedOn w:val="Paragraphedeliste"/>
    <w:uiPriority w:val="79"/>
    <w:semiHidden/>
    <w:rsid w:val="009C67A8"/>
    <w:pPr>
      <w:numPr>
        <w:ilvl w:val="1"/>
        <w:numId w:val="1"/>
      </w:numPr>
    </w:pPr>
  </w:style>
  <w:style w:type="paragraph" w:styleId="Listepuces3">
    <w:name w:val="List Bullet 3"/>
    <w:basedOn w:val="Paragraphedeliste"/>
    <w:uiPriority w:val="79"/>
    <w:semiHidden/>
    <w:rsid w:val="009C67A8"/>
    <w:pPr>
      <w:numPr>
        <w:ilvl w:val="2"/>
        <w:numId w:val="1"/>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3"/>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4"/>
      </w:numPr>
    </w:pPr>
  </w:style>
  <w:style w:type="paragraph" w:customStyle="1" w:styleId="berschrift2nummeriert">
    <w:name w:val="Überschrift 2 nummeriert"/>
    <w:basedOn w:val="Titre2"/>
    <w:next w:val="Normal"/>
    <w:uiPriority w:val="10"/>
    <w:qFormat/>
    <w:rsid w:val="00F32B93"/>
    <w:pPr>
      <w:numPr>
        <w:ilvl w:val="1"/>
        <w:numId w:val="4"/>
      </w:numPr>
    </w:pPr>
  </w:style>
  <w:style w:type="paragraph" w:customStyle="1" w:styleId="berschrift3nummeriert">
    <w:name w:val="Überschrift 3 nummeriert"/>
    <w:basedOn w:val="Titre3"/>
    <w:next w:val="Normal"/>
    <w:uiPriority w:val="10"/>
    <w:qFormat/>
    <w:rsid w:val="00F600C7"/>
    <w:pPr>
      <w:numPr>
        <w:ilvl w:val="2"/>
        <w:numId w:val="4"/>
      </w:numPr>
    </w:pPr>
  </w:style>
  <w:style w:type="paragraph" w:customStyle="1" w:styleId="berschrift4nummeriert">
    <w:name w:val="Überschrift 4 nummeriert"/>
    <w:basedOn w:val="Titre4"/>
    <w:next w:val="Normal"/>
    <w:uiPriority w:val="10"/>
    <w:semiHidden/>
    <w:rsid w:val="00F600C7"/>
    <w:pPr>
      <w:numPr>
        <w:ilvl w:val="3"/>
        <w:numId w:val="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99"/>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4"/>
      </w:numPr>
    </w:pPr>
  </w:style>
  <w:style w:type="paragraph" w:customStyle="1" w:styleId="Dokumentbezeichnung">
    <w:name w:val="Dokumentbezeichnung"/>
    <w:basedOn w:val="Titre1"/>
    <w:next w:val="Normal"/>
    <w:uiPriority w:val="98"/>
    <w:semiHidden/>
    <w:rsid w:val="00283995"/>
    <w:pPr>
      <w:pageBreakBefore/>
      <w:numPr>
        <w:numId w:val="5"/>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22"/>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6"/>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99"/>
    <w:semiHidden/>
    <w:unhideWhenUsed/>
    <w:rsid w:val="00441852"/>
    <w:rPr>
      <w:sz w:val="16"/>
      <w:szCs w:val="16"/>
    </w:rPr>
  </w:style>
  <w:style w:type="paragraph" w:styleId="Commentaire">
    <w:name w:val="annotation text"/>
    <w:basedOn w:val="Normal"/>
    <w:link w:val="CommentaireCar"/>
    <w:uiPriority w:val="99"/>
    <w:unhideWhenUsed/>
    <w:rsid w:val="00441852"/>
    <w:pPr>
      <w:spacing w:line="240" w:lineRule="auto"/>
    </w:pPr>
  </w:style>
  <w:style w:type="character" w:customStyle="1" w:styleId="CommentaireCar">
    <w:name w:val="Commentaire Car"/>
    <w:basedOn w:val="Policepardfaut"/>
    <w:link w:val="Commentaire"/>
    <w:uiPriority w:val="99"/>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 w:type="character" w:styleId="Accentuation">
    <w:name w:val="Emphasis"/>
    <w:basedOn w:val="Policepardfaut"/>
    <w:uiPriority w:val="20"/>
    <w:qFormat/>
    <w:rsid w:val="003C13BE"/>
    <w:rPr>
      <w:i/>
      <w:iCs/>
    </w:rPr>
  </w:style>
  <w:style w:type="paragraph" w:customStyle="1" w:styleId="p1">
    <w:name w:val="p1"/>
    <w:basedOn w:val="Normal"/>
    <w:rsid w:val="00F376EB"/>
    <w:pPr>
      <w:spacing w:before="100" w:beforeAutospacing="1" w:after="100" w:afterAutospacing="1" w:line="240" w:lineRule="auto"/>
    </w:pPr>
    <w:rPr>
      <w:rFonts w:ascii="Times New Roman" w:eastAsia="Times New Roman" w:hAnsi="Times New Roman" w:cs="Times New Roman"/>
      <w:sz w:val="24"/>
      <w:szCs w:val="24"/>
      <w:lang w:val="de-CH" w:eastAsia="de-DE"/>
      <w14:numSpacing w14:val="default"/>
    </w:rPr>
  </w:style>
  <w:style w:type="paragraph" w:customStyle="1" w:styleId="mb-3">
    <w:name w:val="mb-3"/>
    <w:basedOn w:val="Normal"/>
    <w:rsid w:val="0063687B"/>
    <w:pPr>
      <w:spacing w:before="100" w:beforeAutospacing="1" w:after="100" w:afterAutospacing="1" w:line="240" w:lineRule="auto"/>
    </w:pPr>
    <w:rPr>
      <w:rFonts w:ascii="Times New Roman" w:eastAsia="Times New Roman" w:hAnsi="Times New Roman" w:cs="Times New Roman"/>
      <w:sz w:val="24"/>
      <w:szCs w:val="24"/>
      <w:lang w:eastAsia="fr-FR"/>
      <w14:numSpacing w14:val="default"/>
    </w:rPr>
  </w:style>
  <w:style w:type="character" w:customStyle="1" w:styleId="font-semibold">
    <w:name w:val="font-semibold"/>
    <w:basedOn w:val="Policepardfaut"/>
    <w:rsid w:val="00982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60428">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19476241">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 w:id="211524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birdwatch.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bw.birdlife.ch/" TargetMode="External"/><Relationship Id="rId17" Type="http://schemas.openxmlformats.org/officeDocument/2006/relationships/hyperlink" Target="https://www.birdlife.ch/s-engager" TargetMode="External"/><Relationship Id="rId2" Type="http://schemas.openxmlformats.org/officeDocument/2006/relationships/customXml" Target="../customXml/item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bw.birdlife.ch/fr" TargetMode="External"/><Relationship Id="rId5" Type="http://schemas.openxmlformats.org/officeDocument/2006/relationships/numbering" Target="numbering.xml"/><Relationship Id="rId15" Type="http://schemas.openxmlformats.org/officeDocument/2006/relationships/hyperlink" Target="https://www.birdlife.ch/s-engager"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rdlife.ch/media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2.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4205</Characters>
  <Application>Microsoft Office Word</Application>
  <DocSecurity>0</DocSecurity>
  <Lines>35</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35</cp:revision>
  <cp:lastPrinted>2022-12-01T09:28:00Z</cp:lastPrinted>
  <dcterms:created xsi:type="dcterms:W3CDTF">2026-09-21T14:14:00Z</dcterms:created>
  <dcterms:modified xsi:type="dcterms:W3CDTF">2026-09-23T11:58:00Z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