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A452E6" w14:textId="5337F4C6" w:rsidR="00E91E28" w:rsidRPr="0029566E" w:rsidRDefault="00E91E28" w:rsidP="0029566E">
      <w:pPr>
        <w:suppressAutoHyphens/>
        <w:spacing w:afterLines="120" w:after="288" w:line="240" w:lineRule="auto"/>
        <w:ind w:right="173"/>
        <w:rPr>
          <w:rStyle w:val="Kursiv"/>
          <w:rFonts w:cstheme="minorHAnsi"/>
          <w:color w:val="000000" w:themeColor="text1"/>
          <w:sz w:val="22"/>
          <w:szCs w:val="22"/>
        </w:rPr>
      </w:pPr>
      <w:bookmarkStart w:id="0" w:name="_Toc89772125"/>
      <w:bookmarkStart w:id="1" w:name="_Toc99363813"/>
      <w:r w:rsidRPr="0029566E">
        <w:rPr>
          <w:rStyle w:val="Kursiv"/>
          <w:rFonts w:cstheme="minorHAnsi"/>
          <w:color w:val="000000" w:themeColor="text1"/>
          <w:sz w:val="22"/>
          <w:szCs w:val="22"/>
        </w:rPr>
        <w:t xml:space="preserve">Medienmitteilung von BirdLife Schweiz vom </w:t>
      </w:r>
      <w:r w:rsidR="00E13EBF">
        <w:rPr>
          <w:rStyle w:val="Kursiv"/>
          <w:rFonts w:cstheme="minorHAnsi"/>
          <w:color w:val="000000" w:themeColor="text1"/>
          <w:sz w:val="22"/>
          <w:szCs w:val="22"/>
        </w:rPr>
        <w:t>27</w:t>
      </w:r>
      <w:r w:rsidR="000B071E" w:rsidRPr="0029566E">
        <w:rPr>
          <w:rStyle w:val="Kursiv"/>
          <w:rFonts w:cstheme="minorHAnsi"/>
          <w:color w:val="000000" w:themeColor="text1"/>
          <w:sz w:val="22"/>
          <w:szCs w:val="22"/>
        </w:rPr>
        <w:t>.0</w:t>
      </w:r>
      <w:r w:rsidR="00E13EBF">
        <w:rPr>
          <w:rStyle w:val="Kursiv"/>
          <w:rFonts w:cstheme="minorHAnsi"/>
          <w:color w:val="000000" w:themeColor="text1"/>
          <w:sz w:val="22"/>
          <w:szCs w:val="22"/>
        </w:rPr>
        <w:t>2</w:t>
      </w:r>
      <w:r w:rsidR="000B071E" w:rsidRPr="0029566E">
        <w:rPr>
          <w:rStyle w:val="Kursiv"/>
          <w:rFonts w:cstheme="minorHAnsi"/>
          <w:color w:val="000000" w:themeColor="text1"/>
          <w:sz w:val="22"/>
          <w:szCs w:val="22"/>
        </w:rPr>
        <w:t>.2026</w:t>
      </w:r>
    </w:p>
    <w:p w14:paraId="066D5BCE" w14:textId="77777777" w:rsidR="000B071E" w:rsidRPr="00E13EBF" w:rsidRDefault="000B071E" w:rsidP="0029566E">
      <w:pPr>
        <w:suppressAutoHyphens/>
        <w:spacing w:before="120" w:after="360" w:line="240" w:lineRule="auto"/>
        <w:ind w:right="176"/>
        <w:rPr>
          <w:rFonts w:eastAsiaTheme="majorEastAsia" w:cstheme="minorHAnsi"/>
          <w:color w:val="000000" w:themeColor="text1"/>
          <w:sz w:val="36"/>
          <w:szCs w:val="52"/>
        </w:rPr>
      </w:pPr>
      <w:r w:rsidRPr="00E13EBF">
        <w:rPr>
          <w:rFonts w:eastAsiaTheme="majorEastAsia" w:cstheme="minorHAnsi"/>
          <w:color w:val="000000" w:themeColor="text1"/>
          <w:sz w:val="36"/>
          <w:szCs w:val="52"/>
        </w:rPr>
        <w:t>So einfach lernt man Vogelstimmen: bird-song.ch</w:t>
      </w:r>
    </w:p>
    <w:p w14:paraId="2F4BFE83" w14:textId="2E968E79" w:rsidR="00CB0028" w:rsidRDefault="006D439F" w:rsidP="0029566E">
      <w:pPr>
        <w:suppressAutoHyphens/>
        <w:spacing w:line="240" w:lineRule="auto"/>
        <w:rPr>
          <w:rFonts w:cstheme="minorHAnsi"/>
          <w:b/>
          <w:bCs/>
          <w:color w:val="000000" w:themeColor="text1"/>
          <w:sz w:val="22"/>
          <w:szCs w:val="22"/>
        </w:rPr>
      </w:pPr>
      <w:r w:rsidRPr="0029566E">
        <w:rPr>
          <w:rFonts w:cstheme="minorHAnsi"/>
          <w:b/>
          <w:bCs/>
          <w:color w:val="000000" w:themeColor="text1"/>
          <w:sz w:val="22"/>
          <w:szCs w:val="22"/>
        </w:rPr>
        <w:t>Der Frühling steht vor der Tür</w:t>
      </w:r>
      <w:r w:rsidR="0085247B" w:rsidRPr="0029566E">
        <w:rPr>
          <w:rFonts w:cstheme="minorHAnsi"/>
          <w:b/>
          <w:bCs/>
          <w:color w:val="000000" w:themeColor="text1"/>
          <w:sz w:val="22"/>
          <w:szCs w:val="22"/>
        </w:rPr>
        <w:t>,</w:t>
      </w:r>
      <w:r w:rsidRPr="0029566E">
        <w:rPr>
          <w:rFonts w:cstheme="minorHAnsi"/>
          <w:b/>
          <w:bCs/>
          <w:color w:val="000000" w:themeColor="text1"/>
          <w:sz w:val="22"/>
          <w:szCs w:val="22"/>
        </w:rPr>
        <w:t xml:space="preserve"> und </w:t>
      </w:r>
      <w:r w:rsidR="00CB0028">
        <w:rPr>
          <w:rFonts w:cstheme="minorHAnsi"/>
          <w:b/>
          <w:bCs/>
          <w:color w:val="000000" w:themeColor="text1"/>
          <w:sz w:val="22"/>
          <w:szCs w:val="22"/>
        </w:rPr>
        <w:t>jetzt</w:t>
      </w:r>
      <w:r w:rsidR="00CB0028" w:rsidRPr="0029566E">
        <w:rPr>
          <w:rFonts w:cstheme="minorHAnsi"/>
          <w:b/>
          <w:bCs/>
          <w:color w:val="000000" w:themeColor="text1"/>
          <w:sz w:val="22"/>
          <w:szCs w:val="22"/>
        </w:rPr>
        <w:t xml:space="preserve"> </w:t>
      </w:r>
      <w:r w:rsidRPr="0029566E">
        <w:rPr>
          <w:rFonts w:cstheme="minorHAnsi"/>
          <w:b/>
          <w:bCs/>
          <w:color w:val="000000" w:themeColor="text1"/>
          <w:sz w:val="22"/>
          <w:szCs w:val="22"/>
        </w:rPr>
        <w:t xml:space="preserve">zwitschert und pfeift </w:t>
      </w:r>
      <w:r w:rsidR="009419BD">
        <w:rPr>
          <w:rFonts w:cstheme="minorHAnsi"/>
          <w:b/>
          <w:bCs/>
          <w:color w:val="000000" w:themeColor="text1"/>
          <w:sz w:val="22"/>
          <w:szCs w:val="22"/>
        </w:rPr>
        <w:t xml:space="preserve">es </w:t>
      </w:r>
      <w:r w:rsidRPr="0029566E">
        <w:rPr>
          <w:rFonts w:cstheme="minorHAnsi"/>
          <w:b/>
          <w:bCs/>
          <w:color w:val="000000" w:themeColor="text1"/>
          <w:sz w:val="22"/>
          <w:szCs w:val="22"/>
        </w:rPr>
        <w:t>wieder vor dem Fenster. Doch wer singt da eigentlich im Gebüsch</w:t>
      </w:r>
      <w:r w:rsidR="0085247B" w:rsidRPr="0029566E">
        <w:rPr>
          <w:rStyle w:val="Lienhypertexte"/>
          <w:rFonts w:cstheme="minorHAnsi"/>
          <w:b/>
          <w:bCs/>
          <w:color w:val="000000" w:themeColor="text1"/>
          <w:sz w:val="22"/>
          <w:szCs w:val="22"/>
          <w:u w:val="none"/>
        </w:rPr>
        <w:t xml:space="preserve">? </w:t>
      </w:r>
      <w:r w:rsidRPr="0029566E">
        <w:rPr>
          <w:rFonts w:cstheme="minorHAnsi"/>
          <w:b/>
          <w:bCs/>
          <w:color w:val="000000" w:themeColor="text1"/>
          <w:sz w:val="22"/>
          <w:szCs w:val="22"/>
        </w:rPr>
        <w:t xml:space="preserve">BirdLife bietet die </w:t>
      </w:r>
      <w:r w:rsidR="008A095E">
        <w:rPr>
          <w:rFonts w:cstheme="minorHAnsi"/>
          <w:b/>
          <w:bCs/>
          <w:color w:val="000000" w:themeColor="text1"/>
          <w:sz w:val="22"/>
          <w:szCs w:val="22"/>
        </w:rPr>
        <w:t>passende</w:t>
      </w:r>
      <w:r w:rsidR="008A095E" w:rsidRPr="0029566E">
        <w:rPr>
          <w:rFonts w:cstheme="minorHAnsi"/>
          <w:b/>
          <w:bCs/>
          <w:color w:val="000000" w:themeColor="text1"/>
          <w:sz w:val="22"/>
          <w:szCs w:val="22"/>
        </w:rPr>
        <w:t xml:space="preserve"> </w:t>
      </w:r>
      <w:r w:rsidRPr="0029566E">
        <w:rPr>
          <w:rFonts w:cstheme="minorHAnsi"/>
          <w:b/>
          <w:bCs/>
          <w:color w:val="000000" w:themeColor="text1"/>
          <w:sz w:val="22"/>
          <w:szCs w:val="22"/>
        </w:rPr>
        <w:t xml:space="preserve">Lernplattform: Auf bird-song.ch </w:t>
      </w:r>
      <w:r w:rsidR="0085247B" w:rsidRPr="0029566E">
        <w:rPr>
          <w:rFonts w:cstheme="minorHAnsi"/>
          <w:b/>
          <w:bCs/>
          <w:color w:val="000000" w:themeColor="text1"/>
          <w:sz w:val="22"/>
          <w:szCs w:val="22"/>
        </w:rPr>
        <w:t xml:space="preserve">können </w:t>
      </w:r>
      <w:r w:rsidR="00CB0028">
        <w:rPr>
          <w:rFonts w:cstheme="minorHAnsi"/>
          <w:b/>
          <w:bCs/>
          <w:color w:val="000000" w:themeColor="text1"/>
          <w:sz w:val="22"/>
          <w:szCs w:val="22"/>
        </w:rPr>
        <w:t xml:space="preserve">die Stimmen von </w:t>
      </w:r>
      <w:r w:rsidR="0085247B" w:rsidRPr="0029566E">
        <w:rPr>
          <w:rFonts w:cstheme="minorHAnsi"/>
          <w:b/>
          <w:bCs/>
          <w:color w:val="000000" w:themeColor="text1"/>
          <w:sz w:val="22"/>
          <w:szCs w:val="22"/>
        </w:rPr>
        <w:t xml:space="preserve">über </w:t>
      </w:r>
      <w:r w:rsidR="00CB0028">
        <w:rPr>
          <w:rFonts w:cstheme="minorHAnsi"/>
          <w:b/>
          <w:bCs/>
          <w:color w:val="000000" w:themeColor="text1"/>
          <w:sz w:val="22"/>
          <w:szCs w:val="22"/>
        </w:rPr>
        <w:t>2</w:t>
      </w:r>
      <w:r w:rsidR="00CB0028" w:rsidRPr="0029566E">
        <w:rPr>
          <w:rFonts w:cstheme="minorHAnsi"/>
          <w:b/>
          <w:bCs/>
          <w:color w:val="000000" w:themeColor="text1"/>
          <w:sz w:val="22"/>
          <w:szCs w:val="22"/>
        </w:rPr>
        <w:t xml:space="preserve">00 </w:t>
      </w:r>
      <w:r w:rsidR="0085247B" w:rsidRPr="0029566E">
        <w:rPr>
          <w:rFonts w:cstheme="minorHAnsi"/>
          <w:b/>
          <w:bCs/>
          <w:color w:val="000000" w:themeColor="text1"/>
          <w:sz w:val="22"/>
          <w:szCs w:val="22"/>
        </w:rPr>
        <w:t>heimische</w:t>
      </w:r>
      <w:r w:rsidR="00CB0028">
        <w:rPr>
          <w:rFonts w:cstheme="minorHAnsi"/>
          <w:b/>
          <w:bCs/>
          <w:color w:val="000000" w:themeColor="text1"/>
          <w:sz w:val="22"/>
          <w:szCs w:val="22"/>
        </w:rPr>
        <w:t>n Vogelarten</w:t>
      </w:r>
      <w:r w:rsidR="0085247B" w:rsidRPr="0029566E">
        <w:rPr>
          <w:rFonts w:cstheme="minorHAnsi"/>
          <w:b/>
          <w:bCs/>
          <w:color w:val="000000" w:themeColor="text1"/>
          <w:sz w:val="22"/>
          <w:szCs w:val="22"/>
        </w:rPr>
        <w:t xml:space="preserve"> entdeckt und geübt werden</w:t>
      </w:r>
      <w:r w:rsidR="00CB0028">
        <w:rPr>
          <w:rFonts w:cstheme="minorHAnsi"/>
          <w:b/>
          <w:bCs/>
          <w:color w:val="000000" w:themeColor="text1"/>
          <w:sz w:val="22"/>
          <w:szCs w:val="22"/>
        </w:rPr>
        <w:t>.</w:t>
      </w:r>
    </w:p>
    <w:p w14:paraId="0E1239CA" w14:textId="2835975F" w:rsidR="009419BD" w:rsidRPr="0029566E" w:rsidRDefault="009419BD" w:rsidP="0029566E">
      <w:pPr>
        <w:suppressAutoHyphens/>
        <w:spacing w:line="240" w:lineRule="auto"/>
        <w:rPr>
          <w:rFonts w:cstheme="minorHAnsi"/>
          <w:color w:val="000000" w:themeColor="text1"/>
          <w:sz w:val="22"/>
          <w:szCs w:val="22"/>
        </w:rPr>
      </w:pPr>
    </w:p>
    <w:p w14:paraId="79E1B255" w14:textId="763987F9" w:rsidR="000F3EBC" w:rsidRDefault="00E60E53" w:rsidP="0029566E">
      <w:pPr>
        <w:suppressAutoHyphens/>
        <w:spacing w:line="240" w:lineRule="auto"/>
        <w:rPr>
          <w:rFonts w:cstheme="minorHAnsi"/>
          <w:color w:val="000000" w:themeColor="text1"/>
          <w:sz w:val="22"/>
          <w:szCs w:val="22"/>
        </w:rPr>
      </w:pPr>
      <w:r w:rsidRPr="009419BD">
        <w:rPr>
          <w:rFonts w:cstheme="minorHAnsi"/>
          <w:color w:val="000000" w:themeColor="text1"/>
          <w:sz w:val="22"/>
          <w:szCs w:val="22"/>
        </w:rPr>
        <w:t xml:space="preserve">Die Website </w:t>
      </w:r>
      <w:r w:rsidR="00DF1E8D">
        <w:rPr>
          <w:rFonts w:cstheme="minorHAnsi"/>
          <w:color w:val="000000" w:themeColor="text1"/>
          <w:sz w:val="22"/>
          <w:szCs w:val="22"/>
        </w:rPr>
        <w:t>bird-song.ch eignet sich</w:t>
      </w:r>
      <w:r w:rsidRPr="009419BD">
        <w:rPr>
          <w:rFonts w:cstheme="minorHAnsi"/>
          <w:color w:val="000000" w:themeColor="text1"/>
          <w:sz w:val="22"/>
          <w:szCs w:val="22"/>
        </w:rPr>
        <w:t xml:space="preserve"> für alle, die Vogelstimmen entdecken und spielerisch lernen möchten – </w:t>
      </w:r>
      <w:r w:rsidR="00DF1E8D">
        <w:rPr>
          <w:rFonts w:cstheme="minorHAnsi"/>
          <w:color w:val="000000" w:themeColor="text1"/>
          <w:sz w:val="22"/>
          <w:szCs w:val="22"/>
        </w:rPr>
        <w:t>für</w:t>
      </w:r>
      <w:r w:rsidR="00DF1E8D" w:rsidRPr="009419BD">
        <w:rPr>
          <w:rFonts w:cstheme="minorHAnsi"/>
          <w:color w:val="000000" w:themeColor="text1"/>
          <w:sz w:val="22"/>
          <w:szCs w:val="22"/>
        </w:rPr>
        <w:t xml:space="preserve"> </w:t>
      </w:r>
      <w:r w:rsidRPr="009419BD">
        <w:rPr>
          <w:rFonts w:cstheme="minorHAnsi"/>
          <w:color w:val="000000" w:themeColor="text1"/>
          <w:sz w:val="22"/>
          <w:szCs w:val="22"/>
        </w:rPr>
        <w:t>Einsteiger</w:t>
      </w:r>
      <w:r w:rsidR="00DF1E8D">
        <w:rPr>
          <w:rFonts w:cstheme="minorHAnsi"/>
          <w:color w:val="000000" w:themeColor="text1"/>
          <w:sz w:val="22"/>
          <w:szCs w:val="22"/>
        </w:rPr>
        <w:t>/</w:t>
      </w:r>
      <w:r w:rsidRPr="009419BD">
        <w:rPr>
          <w:rFonts w:cstheme="minorHAnsi"/>
          <w:color w:val="000000" w:themeColor="text1"/>
          <w:sz w:val="22"/>
          <w:szCs w:val="22"/>
        </w:rPr>
        <w:t>innen bis zu Spezialist</w:t>
      </w:r>
      <w:r w:rsidR="00DF1E8D">
        <w:rPr>
          <w:rFonts w:cstheme="minorHAnsi"/>
          <w:color w:val="000000" w:themeColor="text1"/>
          <w:sz w:val="22"/>
          <w:szCs w:val="22"/>
        </w:rPr>
        <w:t>/</w:t>
      </w:r>
      <w:r w:rsidRPr="009419BD">
        <w:rPr>
          <w:rFonts w:cstheme="minorHAnsi"/>
          <w:color w:val="000000" w:themeColor="text1"/>
          <w:sz w:val="22"/>
          <w:szCs w:val="22"/>
        </w:rPr>
        <w:t xml:space="preserve">innen. </w:t>
      </w:r>
      <w:r w:rsidR="00057443" w:rsidRPr="009419BD">
        <w:rPr>
          <w:rFonts w:cstheme="minorHAnsi"/>
          <w:color w:val="000000" w:themeColor="text1"/>
          <w:sz w:val="22"/>
          <w:szCs w:val="22"/>
        </w:rPr>
        <w:t xml:space="preserve">Je nach Niveau werden die passenden Übungen angezeigt. </w:t>
      </w:r>
      <w:r w:rsidR="000F3EBC" w:rsidRPr="009419BD">
        <w:rPr>
          <w:rFonts w:cstheme="minorHAnsi"/>
          <w:color w:val="000000" w:themeColor="text1"/>
          <w:sz w:val="22"/>
          <w:szCs w:val="22"/>
        </w:rPr>
        <w:t>Zu über 200 Vogelarten der Schweiz gibt es spannende Porträts mit typischen Gesängen und Rufen sowie wichtigen Informationen zu Lebensweise und Verhalten. Regelmässig laden aktuelle Stimmen-Rätsel und neue Beiträge zum Vogelgesang zum Mitraten und Ausprobieren ein.</w:t>
      </w:r>
      <w:r w:rsidR="00057443">
        <w:rPr>
          <w:rFonts w:cstheme="minorHAnsi"/>
          <w:color w:val="000000" w:themeColor="text1"/>
          <w:sz w:val="22"/>
          <w:szCs w:val="22"/>
        </w:rPr>
        <w:t xml:space="preserve"> Die Vogelstimmen können </w:t>
      </w:r>
      <w:r w:rsidR="00C87C48">
        <w:rPr>
          <w:rFonts w:cstheme="minorHAnsi"/>
          <w:color w:val="000000" w:themeColor="text1"/>
          <w:sz w:val="22"/>
          <w:szCs w:val="22"/>
        </w:rPr>
        <w:t>auf mehrere Arten geübt werden: als einzelne Stimmen</w:t>
      </w:r>
      <w:r w:rsidR="00057443" w:rsidRPr="007223E4">
        <w:rPr>
          <w:rFonts w:cstheme="minorHAnsi"/>
          <w:color w:val="000000" w:themeColor="text1"/>
          <w:sz w:val="22"/>
          <w:szCs w:val="22"/>
        </w:rPr>
        <w:t xml:space="preserve">, </w:t>
      </w:r>
      <w:r w:rsidR="00C87C48">
        <w:rPr>
          <w:rFonts w:cstheme="minorHAnsi"/>
          <w:color w:val="000000" w:themeColor="text1"/>
          <w:sz w:val="22"/>
          <w:szCs w:val="22"/>
        </w:rPr>
        <w:t xml:space="preserve">als Stimmen </w:t>
      </w:r>
      <w:r w:rsidR="00057443" w:rsidRPr="007223E4">
        <w:rPr>
          <w:rFonts w:cstheme="minorHAnsi"/>
          <w:color w:val="000000" w:themeColor="text1"/>
          <w:sz w:val="22"/>
          <w:szCs w:val="22"/>
        </w:rPr>
        <w:t>im Chor oder</w:t>
      </w:r>
      <w:r w:rsidR="00C87C48">
        <w:rPr>
          <w:rFonts w:cstheme="minorHAnsi"/>
          <w:color w:val="000000" w:themeColor="text1"/>
          <w:sz w:val="22"/>
          <w:szCs w:val="22"/>
        </w:rPr>
        <w:t xml:space="preserve"> anhand der </w:t>
      </w:r>
      <w:r w:rsidR="00057443" w:rsidRPr="007223E4">
        <w:rPr>
          <w:rFonts w:cstheme="minorHAnsi"/>
          <w:color w:val="000000" w:themeColor="text1"/>
          <w:sz w:val="22"/>
          <w:szCs w:val="22"/>
        </w:rPr>
        <w:t>Lebens</w:t>
      </w:r>
      <w:r w:rsidR="00C87C48">
        <w:rPr>
          <w:rFonts w:cstheme="minorHAnsi"/>
          <w:color w:val="000000" w:themeColor="text1"/>
          <w:sz w:val="22"/>
          <w:szCs w:val="22"/>
        </w:rPr>
        <w:t>räume</w:t>
      </w:r>
      <w:r w:rsidR="00057443" w:rsidRPr="007223E4">
        <w:rPr>
          <w:rFonts w:cstheme="minorHAnsi"/>
          <w:color w:val="000000" w:themeColor="text1"/>
          <w:sz w:val="22"/>
          <w:szCs w:val="22"/>
        </w:rPr>
        <w:t xml:space="preserve"> wie Wald, Kulturland oder Siedlung. Neu lassen sich sogar eigene Übungen erstellen</w:t>
      </w:r>
      <w:r w:rsidR="00D007CD">
        <w:rPr>
          <w:rFonts w:cstheme="minorHAnsi"/>
          <w:color w:val="000000" w:themeColor="text1"/>
          <w:sz w:val="22"/>
          <w:szCs w:val="22"/>
        </w:rPr>
        <w:t xml:space="preserve"> und </w:t>
      </w:r>
      <w:r w:rsidR="00057443">
        <w:rPr>
          <w:rFonts w:cstheme="minorHAnsi"/>
          <w:color w:val="000000" w:themeColor="text1"/>
          <w:sz w:val="22"/>
          <w:szCs w:val="22"/>
        </w:rPr>
        <w:t>der</w:t>
      </w:r>
      <w:r w:rsidR="00057443" w:rsidRPr="007223E4">
        <w:rPr>
          <w:rFonts w:cstheme="minorHAnsi"/>
          <w:color w:val="000000" w:themeColor="text1"/>
          <w:sz w:val="22"/>
          <w:szCs w:val="22"/>
        </w:rPr>
        <w:t xml:space="preserve"> eigene Lernfortschritt </w:t>
      </w:r>
      <w:r w:rsidR="00057443">
        <w:rPr>
          <w:rFonts w:cstheme="minorHAnsi"/>
          <w:color w:val="000000" w:themeColor="text1"/>
          <w:sz w:val="22"/>
          <w:szCs w:val="22"/>
        </w:rPr>
        <w:t xml:space="preserve">kann </w:t>
      </w:r>
      <w:r w:rsidR="00057443" w:rsidRPr="007223E4">
        <w:rPr>
          <w:rFonts w:cstheme="minorHAnsi"/>
          <w:color w:val="000000" w:themeColor="text1"/>
          <w:sz w:val="22"/>
          <w:szCs w:val="22"/>
        </w:rPr>
        <w:t>verfolg</w:t>
      </w:r>
      <w:r w:rsidR="00057443">
        <w:rPr>
          <w:rFonts w:cstheme="minorHAnsi"/>
          <w:color w:val="000000" w:themeColor="text1"/>
          <w:sz w:val="22"/>
          <w:szCs w:val="22"/>
        </w:rPr>
        <w:t>t werden</w:t>
      </w:r>
      <w:r w:rsidR="00D007CD">
        <w:rPr>
          <w:rFonts w:cstheme="minorHAnsi"/>
          <w:color w:val="000000" w:themeColor="text1"/>
          <w:sz w:val="22"/>
          <w:szCs w:val="22"/>
        </w:rPr>
        <w:t>. Zudem lassen sich ä</w:t>
      </w:r>
      <w:r w:rsidR="00057443" w:rsidRPr="007223E4">
        <w:rPr>
          <w:rFonts w:cstheme="minorHAnsi"/>
          <w:color w:val="000000" w:themeColor="text1"/>
          <w:sz w:val="22"/>
          <w:szCs w:val="22"/>
        </w:rPr>
        <w:t xml:space="preserve">hnliche Lautäusserungen </w:t>
      </w:r>
      <w:r w:rsidR="00C87C48">
        <w:rPr>
          <w:rFonts w:cstheme="minorHAnsi"/>
          <w:color w:val="000000" w:themeColor="text1"/>
          <w:sz w:val="22"/>
          <w:szCs w:val="22"/>
        </w:rPr>
        <w:t xml:space="preserve">der Vögel </w:t>
      </w:r>
      <w:r w:rsidR="00D007CD">
        <w:rPr>
          <w:rFonts w:cstheme="minorHAnsi"/>
          <w:color w:val="000000" w:themeColor="text1"/>
          <w:sz w:val="22"/>
          <w:szCs w:val="22"/>
        </w:rPr>
        <w:t xml:space="preserve">ganz einfach </w:t>
      </w:r>
      <w:r w:rsidR="00057443" w:rsidRPr="007223E4">
        <w:rPr>
          <w:rFonts w:cstheme="minorHAnsi"/>
          <w:color w:val="000000" w:themeColor="text1"/>
          <w:sz w:val="22"/>
          <w:szCs w:val="22"/>
        </w:rPr>
        <w:t>vergleichen.</w:t>
      </w:r>
      <w:r w:rsidR="00275A74">
        <w:rPr>
          <w:rFonts w:cstheme="minorHAnsi"/>
          <w:color w:val="000000" w:themeColor="text1"/>
          <w:sz w:val="22"/>
          <w:szCs w:val="22"/>
        </w:rPr>
        <w:t xml:space="preserve"> Es stehen auch viele Übungen für die Schule zur Verfügung.</w:t>
      </w:r>
    </w:p>
    <w:p w14:paraId="5D2EEA04" w14:textId="19F27099" w:rsidR="005F5C6F" w:rsidRPr="009419BD" w:rsidRDefault="005F5C6F" w:rsidP="0029566E">
      <w:pPr>
        <w:suppressAutoHyphens/>
        <w:spacing w:line="240" w:lineRule="auto"/>
        <w:rPr>
          <w:rFonts w:cstheme="minorHAnsi"/>
          <w:color w:val="000000" w:themeColor="text1"/>
          <w:sz w:val="22"/>
          <w:szCs w:val="22"/>
        </w:rPr>
      </w:pPr>
    </w:p>
    <w:p w14:paraId="259A711A" w14:textId="1822519F" w:rsidR="0085247B" w:rsidRPr="009419BD" w:rsidRDefault="00C87C48" w:rsidP="0029566E">
      <w:pPr>
        <w:suppressAutoHyphens/>
        <w:spacing w:line="240" w:lineRule="auto"/>
        <w:rPr>
          <w:rFonts w:cstheme="minorHAnsi"/>
          <w:color w:val="000000" w:themeColor="text1"/>
          <w:sz w:val="22"/>
          <w:szCs w:val="22"/>
        </w:rPr>
      </w:pPr>
      <w:r>
        <w:rPr>
          <w:rFonts w:cstheme="minorHAnsi"/>
          <w:color w:val="000000" w:themeColor="text1"/>
          <w:sz w:val="22"/>
          <w:szCs w:val="22"/>
        </w:rPr>
        <w:t>b</w:t>
      </w:r>
      <w:r w:rsidRPr="009419BD">
        <w:rPr>
          <w:rFonts w:cstheme="minorHAnsi"/>
          <w:color w:val="000000" w:themeColor="text1"/>
          <w:sz w:val="22"/>
          <w:szCs w:val="22"/>
        </w:rPr>
        <w:t>ird</w:t>
      </w:r>
      <w:r w:rsidR="0085247B" w:rsidRPr="009419BD">
        <w:rPr>
          <w:rFonts w:cstheme="minorHAnsi"/>
          <w:color w:val="000000" w:themeColor="text1"/>
          <w:sz w:val="22"/>
          <w:szCs w:val="22"/>
        </w:rPr>
        <w:t>-song.ch funktioniert vollständig zweisprachig (Deutsch und Französisch) und auf Smartphone, Tablet oder Laptop</w:t>
      </w:r>
      <w:r w:rsidR="00145DE7">
        <w:rPr>
          <w:rFonts w:cstheme="minorHAnsi"/>
          <w:color w:val="000000" w:themeColor="text1"/>
          <w:sz w:val="22"/>
          <w:szCs w:val="22"/>
        </w:rPr>
        <w:t xml:space="preserve">. So können die </w:t>
      </w:r>
      <w:r w:rsidR="0085247B" w:rsidRPr="009419BD">
        <w:rPr>
          <w:rFonts w:cstheme="minorHAnsi"/>
          <w:color w:val="000000" w:themeColor="text1"/>
          <w:sz w:val="22"/>
          <w:szCs w:val="22"/>
        </w:rPr>
        <w:t>Vogelstimmen überall und jederzeit geübt werden.</w:t>
      </w:r>
    </w:p>
    <w:p w14:paraId="343DCFD3" w14:textId="77777777" w:rsidR="00C32B6A" w:rsidRPr="009419BD" w:rsidRDefault="00C32B6A" w:rsidP="0029566E">
      <w:pPr>
        <w:suppressAutoHyphens/>
        <w:spacing w:line="240" w:lineRule="auto"/>
        <w:rPr>
          <w:rFonts w:ascii="Arial" w:hAnsi="Arial" w:cs="Arial"/>
          <w:b/>
          <w:bCs/>
          <w:sz w:val="22"/>
          <w:szCs w:val="22"/>
        </w:rPr>
      </w:pPr>
      <w:r w:rsidRPr="009419BD">
        <w:rPr>
          <w:rFonts w:ascii="Arial" w:hAnsi="Arial" w:cs="Arial"/>
          <w:b/>
          <w:bCs/>
          <w:sz w:val="22"/>
          <w:szCs w:val="22"/>
        </w:rPr>
        <w:br/>
        <w:t>bird-song.ch besser kennenlernen</w:t>
      </w:r>
      <w:r w:rsidRPr="009419BD">
        <w:rPr>
          <w:rFonts w:ascii="Arial" w:hAnsi="Arial" w:cs="Arial"/>
          <w:b/>
          <w:bCs/>
          <w:sz w:val="22"/>
          <w:szCs w:val="22"/>
        </w:rPr>
        <w:br/>
      </w:r>
    </w:p>
    <w:p w14:paraId="453023AE" w14:textId="4DD34769" w:rsidR="00C87C48" w:rsidRDefault="00C32B6A" w:rsidP="0029566E">
      <w:pPr>
        <w:suppressAutoHyphens/>
        <w:spacing w:line="240" w:lineRule="auto"/>
        <w:rPr>
          <w:rFonts w:ascii="Arial" w:hAnsi="Arial" w:cs="Arial"/>
          <w:sz w:val="22"/>
          <w:szCs w:val="22"/>
        </w:rPr>
      </w:pPr>
      <w:r w:rsidRPr="009419BD">
        <w:rPr>
          <w:rFonts w:ascii="Arial" w:hAnsi="Arial" w:cs="Arial"/>
          <w:sz w:val="22"/>
          <w:szCs w:val="22"/>
        </w:rPr>
        <w:t xml:space="preserve">Wer sich in Kürze über die </w:t>
      </w:r>
      <w:r w:rsidR="002067E3">
        <w:rPr>
          <w:rFonts w:ascii="Arial" w:hAnsi="Arial" w:cs="Arial"/>
          <w:sz w:val="22"/>
          <w:szCs w:val="22"/>
        </w:rPr>
        <w:t>Vogelstimmen-Lernplattform</w:t>
      </w:r>
      <w:r w:rsidRPr="009419BD">
        <w:rPr>
          <w:rFonts w:ascii="Arial" w:hAnsi="Arial" w:cs="Arial"/>
          <w:sz w:val="22"/>
          <w:szCs w:val="22"/>
        </w:rPr>
        <w:t xml:space="preserve"> bird-song.ch </w:t>
      </w:r>
      <w:r w:rsidR="002067E3">
        <w:rPr>
          <w:rFonts w:ascii="Arial" w:hAnsi="Arial" w:cs="Arial"/>
          <w:sz w:val="22"/>
          <w:szCs w:val="22"/>
        </w:rPr>
        <w:t xml:space="preserve">und ihre Möglichkeiten </w:t>
      </w:r>
      <w:r w:rsidRPr="009419BD">
        <w:rPr>
          <w:rFonts w:ascii="Arial" w:hAnsi="Arial" w:cs="Arial"/>
          <w:sz w:val="22"/>
          <w:szCs w:val="22"/>
        </w:rPr>
        <w:t>informieren möchte, kann dies am 6. März oder 10. März an einem 30-minütigen kostenlosen Webinar tun.</w:t>
      </w:r>
      <w:r w:rsidR="00C87C48">
        <w:rPr>
          <w:rFonts w:ascii="Arial" w:hAnsi="Arial" w:cs="Arial"/>
          <w:sz w:val="22"/>
          <w:szCs w:val="22"/>
        </w:rPr>
        <w:t xml:space="preserve"> </w:t>
      </w:r>
      <w:r w:rsidRPr="009419BD">
        <w:rPr>
          <w:rFonts w:ascii="Arial" w:hAnsi="Arial" w:cs="Arial"/>
          <w:sz w:val="22"/>
          <w:szCs w:val="22"/>
        </w:rPr>
        <w:t xml:space="preserve">Mehr Infos und Anmeldung: </w:t>
      </w:r>
      <w:hyperlink r:id="rId11" w:history="1">
        <w:r w:rsidRPr="000F013A">
          <w:rPr>
            <w:rStyle w:val="Lienhypertexte"/>
            <w:rFonts w:ascii="Arial" w:hAnsi="Arial" w:cs="Arial"/>
            <w:sz w:val="22"/>
            <w:szCs w:val="22"/>
          </w:rPr>
          <w:t>birdlife.ch/</w:t>
        </w:r>
        <w:proofErr w:type="spellStart"/>
        <w:r w:rsidRPr="000F013A">
          <w:rPr>
            <w:rStyle w:val="Lienhypertexte"/>
            <w:rFonts w:ascii="Arial" w:hAnsi="Arial" w:cs="Arial"/>
            <w:sz w:val="22"/>
            <w:szCs w:val="22"/>
          </w:rPr>
          <w:t>events_neeracherried</w:t>
        </w:r>
        <w:proofErr w:type="spellEnd"/>
      </w:hyperlink>
    </w:p>
    <w:p w14:paraId="0E5D7764" w14:textId="77777777" w:rsidR="00C87C48" w:rsidRDefault="00C87C48" w:rsidP="0029566E">
      <w:pPr>
        <w:suppressAutoHyphens/>
        <w:spacing w:line="240" w:lineRule="auto"/>
        <w:rPr>
          <w:rFonts w:ascii="Arial" w:hAnsi="Arial" w:cs="Arial"/>
          <w:sz w:val="22"/>
          <w:szCs w:val="22"/>
        </w:rPr>
      </w:pPr>
    </w:p>
    <w:p w14:paraId="6981F801" w14:textId="6D11D520" w:rsidR="00C32B6A" w:rsidRPr="009419BD" w:rsidRDefault="00BB3209" w:rsidP="0029566E">
      <w:pPr>
        <w:suppressAutoHyphens/>
        <w:spacing w:line="240" w:lineRule="auto"/>
        <w:rPr>
          <w:rFonts w:cstheme="minorHAnsi"/>
          <w:color w:val="000000" w:themeColor="text1"/>
          <w:sz w:val="22"/>
          <w:szCs w:val="22"/>
        </w:rPr>
      </w:pPr>
      <w:r>
        <w:rPr>
          <w:rFonts w:cstheme="minorHAnsi"/>
          <w:color w:val="000000" w:themeColor="text1"/>
          <w:sz w:val="22"/>
          <w:szCs w:val="22"/>
        </w:rPr>
        <w:t>bird-song.ch ist ein Angebot von BirdLife Schweiz und BirdLife Zürich. BirdLife ist einer der führenden Anbieter von Umweltbildungsangeboten in der Schweiz und grösster Anbieter von Naturkursen jeglicher Art. Ziel ist es, begeisternde Naturerlebnisse anzubieten und die Bevölkerung zu befähigen, selbst für die Biodiversität aktiv zu werden.</w:t>
      </w:r>
      <w:r w:rsidR="00C7497F" w:rsidRPr="009419BD">
        <w:rPr>
          <w:rFonts w:cstheme="minorHAnsi"/>
          <w:color w:val="000000" w:themeColor="text1"/>
          <w:sz w:val="22"/>
          <w:szCs w:val="22"/>
        </w:rPr>
        <w:br/>
      </w:r>
    </w:p>
    <w:p w14:paraId="32EABFA6" w14:textId="77777777" w:rsidR="00BE00B0" w:rsidRDefault="00BE00B0" w:rsidP="0029566E">
      <w:pPr>
        <w:suppressAutoHyphens/>
        <w:spacing w:line="240" w:lineRule="auto"/>
        <w:rPr>
          <w:rFonts w:cstheme="minorHAnsi"/>
          <w:b/>
          <w:bCs/>
          <w:color w:val="000000" w:themeColor="text1"/>
          <w:sz w:val="22"/>
          <w:szCs w:val="22"/>
        </w:rPr>
      </w:pPr>
    </w:p>
    <w:p w14:paraId="1B263EE7" w14:textId="1456B13F" w:rsidR="00B47BF2" w:rsidRPr="009E3940" w:rsidRDefault="00B47BF2" w:rsidP="0029566E">
      <w:pPr>
        <w:suppressAutoHyphens/>
        <w:spacing w:line="240" w:lineRule="auto"/>
        <w:rPr>
          <w:rFonts w:cstheme="minorHAnsi"/>
          <w:b/>
          <w:bCs/>
          <w:color w:val="000000" w:themeColor="text1"/>
          <w:sz w:val="22"/>
          <w:szCs w:val="22"/>
        </w:rPr>
      </w:pPr>
      <w:r w:rsidRPr="00BE00B0">
        <w:rPr>
          <w:rFonts w:cstheme="minorHAnsi"/>
          <w:b/>
          <w:bCs/>
          <w:color w:val="000000" w:themeColor="text1"/>
          <w:sz w:val="22"/>
          <w:szCs w:val="22"/>
        </w:rPr>
        <w:t xml:space="preserve">Weitere Informationen: </w:t>
      </w:r>
      <w:hyperlink r:id="rId12" w:history="1">
        <w:r w:rsidR="00E60E53" w:rsidRPr="009E3940">
          <w:rPr>
            <w:rStyle w:val="Lienhypertexte"/>
            <w:rFonts w:cstheme="minorHAnsi"/>
            <w:sz w:val="22"/>
            <w:szCs w:val="22"/>
          </w:rPr>
          <w:t>bird-song.ch</w:t>
        </w:r>
      </w:hyperlink>
      <w:r w:rsidR="00C7497F" w:rsidRPr="009419BD">
        <w:rPr>
          <w:rFonts w:cstheme="minorHAnsi"/>
          <w:color w:val="000000" w:themeColor="text1"/>
          <w:sz w:val="22"/>
          <w:szCs w:val="22"/>
        </w:rPr>
        <w:br/>
      </w:r>
    </w:p>
    <w:bookmarkEnd w:id="0"/>
    <w:bookmarkEnd w:id="1"/>
    <w:p w14:paraId="3C5CBBDC" w14:textId="7A746DAB" w:rsidR="00E60E53" w:rsidRPr="008B67E0" w:rsidRDefault="00DC3A6A" w:rsidP="00660935">
      <w:pPr>
        <w:suppressAutoHyphens/>
        <w:spacing w:line="240" w:lineRule="auto"/>
        <w:ind w:right="173"/>
        <w:rPr>
          <w:rFonts w:cstheme="minorHAnsi"/>
          <w:color w:val="000000" w:themeColor="text1"/>
        </w:rPr>
      </w:pPr>
      <w:r>
        <w:rPr>
          <w:noProof/>
        </w:rPr>
        <w:lastRenderedPageBreak/>
        <mc:AlternateContent>
          <mc:Choice Requires="wps">
            <w:drawing>
              <wp:inline distT="0" distB="0" distL="0" distR="0" wp14:anchorId="5FA03DD1" wp14:editId="21706F24">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FD6A09" w14:textId="77777777" w:rsidR="00DC3A6A" w:rsidRPr="00650995" w:rsidRDefault="00DC3A6A" w:rsidP="00DC3A6A">
                            <w:pPr>
                              <w:pStyle w:val="Titre1"/>
                              <w:spacing w:before="240" w:after="240"/>
                              <w:rPr>
                                <w:b/>
                                <w:bCs/>
                              </w:rPr>
                            </w:pPr>
                            <w:r w:rsidRPr="00650995">
                              <w:rPr>
                                <w:b/>
                                <w:bCs/>
                              </w:rPr>
                              <w:t>Gemeinsam für die Biodiversität – lokal bis weltweit</w:t>
                            </w:r>
                          </w:p>
                          <w:p w14:paraId="16D9CD03" w14:textId="77777777" w:rsidR="00DC3A6A" w:rsidRPr="00650019" w:rsidRDefault="00DC3A6A" w:rsidP="00DC3A6A">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w:t>
                            </w:r>
                            <w:r>
                              <w:rPr>
                                <w:bCs/>
                              </w:rPr>
                              <w:t>2</w:t>
                            </w:r>
                            <w:r w:rsidRPr="00650019">
                              <w:rPr>
                                <w:bCs/>
                              </w:rPr>
                              <w:t>’000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3C9ABBBD" w14:textId="77777777" w:rsidR="00DC3A6A" w:rsidRPr="00650019" w:rsidRDefault="00DC3A6A" w:rsidP="00DC3A6A">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17211EB9" w14:textId="0FC802EA" w:rsidR="00DC3A6A" w:rsidRPr="00650019" w:rsidRDefault="00DC3A6A" w:rsidP="00DC3A6A">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BirdLife-Netzwerk: </w:t>
                            </w:r>
                            <w:r>
                              <w:rPr>
                                <w:bCs/>
                              </w:rPr>
                              <w:br/>
                            </w:r>
                            <w:hyperlink r:id="rId13" w:history="1">
                              <w:r w:rsidRPr="00650995">
                                <w:rPr>
                                  <w:rStyle w:val="Lienhypertexte"/>
                                  <w:b/>
                                </w:rPr>
                                <w:t>birdlife.ch/</w:t>
                              </w:r>
                              <w:proofErr w:type="spellStart"/>
                              <w:r w:rsidRPr="00650995">
                                <w:rPr>
                                  <w:rStyle w:val="Lienhypertexte"/>
                                  <w:b/>
                                </w:rPr>
                                <w:t>engagement</w:t>
                              </w:r>
                              <w:proofErr w:type="spellEnd"/>
                            </w:hyperlink>
                          </w:p>
                          <w:p w14:paraId="6CA4699C" w14:textId="77777777" w:rsidR="00DC3A6A" w:rsidRPr="00161237" w:rsidRDefault="00DC3A6A" w:rsidP="00DC3A6A">
                            <w:pPr>
                              <w:pStyle w:val="StandardmitAbsatz"/>
                              <w:spacing w:line="276" w:lineRule="auto"/>
                              <w:rPr>
                                <w:bCs/>
                              </w:rPr>
                            </w:pPr>
                            <w:r w:rsidRPr="00650019">
                              <w:rPr>
                                <w:bCs/>
                              </w:rPr>
                              <w:t xml:space="preserve">BirdLife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5FA03DD1"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6AFD6A09" w14:textId="77777777" w:rsidR="00DC3A6A" w:rsidRPr="00650995" w:rsidRDefault="00DC3A6A" w:rsidP="00DC3A6A">
                      <w:pPr>
                        <w:pStyle w:val="Titre1"/>
                        <w:spacing w:before="240" w:after="240"/>
                        <w:rPr>
                          <w:b/>
                          <w:bCs/>
                        </w:rPr>
                      </w:pPr>
                      <w:r w:rsidRPr="00650995">
                        <w:rPr>
                          <w:b/>
                          <w:bCs/>
                        </w:rPr>
                        <w:t>Gemeinsam für die Biodiversität – lokal bis weltweit</w:t>
                      </w:r>
                    </w:p>
                    <w:p w14:paraId="16D9CD03" w14:textId="77777777" w:rsidR="00DC3A6A" w:rsidRPr="00650019" w:rsidRDefault="00DC3A6A" w:rsidP="00DC3A6A">
                      <w:pPr>
                        <w:pStyle w:val="StandardmitAbsatz"/>
                        <w:spacing w:line="276" w:lineRule="auto"/>
                        <w:rPr>
                          <w:bCs/>
                        </w:rPr>
                      </w:pPr>
                      <w:r w:rsidRPr="00650019">
                        <w:rPr>
                          <w:bCs/>
                        </w:rPr>
                        <w:t xml:space="preserve">BirdLife Schweiz engagiert sich mit viel Herzblut und Fachwissen </w:t>
                      </w:r>
                      <w:proofErr w:type="spellStart"/>
                      <w:r w:rsidRPr="00650019">
                        <w:rPr>
                          <w:bCs/>
                        </w:rPr>
                        <w:t>für</w:t>
                      </w:r>
                      <w:proofErr w:type="spellEnd"/>
                      <w:r w:rsidRPr="00650019">
                        <w:rPr>
                          <w:bCs/>
                        </w:rPr>
                        <w:t xml:space="preserve"> die</w:t>
                      </w:r>
                      <w:r>
                        <w:rPr>
                          <w:bCs/>
                        </w:rPr>
                        <w:t xml:space="preserve"> </w:t>
                      </w:r>
                      <w:r w:rsidRPr="00650019">
                        <w:rPr>
                          <w:bCs/>
                        </w:rPr>
                        <w:t>Natur. Gemeinsam mit unseren 7</w:t>
                      </w:r>
                      <w:r>
                        <w:rPr>
                          <w:bCs/>
                        </w:rPr>
                        <w:t>2</w:t>
                      </w:r>
                      <w:r w:rsidRPr="00650019">
                        <w:rPr>
                          <w:bCs/>
                        </w:rPr>
                        <w:t>’000 Mitgliedern, 430 lokalen BirdLife-Naturschutzvereinen und 19 Kantonalverbänden packen wir auf allen</w:t>
                      </w:r>
                      <w:r>
                        <w:rPr>
                          <w:bCs/>
                        </w:rPr>
                        <w:t xml:space="preserve"> </w:t>
                      </w:r>
                      <w:r w:rsidRPr="00650019">
                        <w:rPr>
                          <w:bCs/>
                        </w:rPr>
                        <w:t xml:space="preserve">Ebenen </w:t>
                      </w:r>
                      <w:proofErr w:type="spellStart"/>
                      <w:r w:rsidRPr="00650019">
                        <w:rPr>
                          <w:bCs/>
                        </w:rPr>
                        <w:t>für</w:t>
                      </w:r>
                      <w:proofErr w:type="spellEnd"/>
                      <w:r w:rsidRPr="00650019">
                        <w:rPr>
                          <w:bCs/>
                        </w:rPr>
                        <w:t xml:space="preserve"> die Natur an.</w:t>
                      </w:r>
                    </w:p>
                    <w:p w14:paraId="3C9ABBBD" w14:textId="77777777" w:rsidR="00DC3A6A" w:rsidRPr="00650019" w:rsidRDefault="00DC3A6A" w:rsidP="00DC3A6A">
                      <w:pPr>
                        <w:pStyle w:val="StandardmitAbsatz"/>
                        <w:spacing w:line="276" w:lineRule="auto"/>
                        <w:rPr>
                          <w:bCs/>
                        </w:rPr>
                      </w:pPr>
                      <w:r w:rsidRPr="00650019">
                        <w:rPr>
                          <w:bCs/>
                        </w:rPr>
                        <w:t>Wir fördern gefährdete Arten wie Steinkauz oder Eisvogel sowie ihre Lebensräume</w:t>
                      </w:r>
                      <w:r>
                        <w:rPr>
                          <w:bCs/>
                        </w:rPr>
                        <w:t xml:space="preserve"> </w:t>
                      </w:r>
                      <w:r w:rsidRPr="00650019">
                        <w:rPr>
                          <w:bCs/>
                        </w:rPr>
                        <w:t>und geben der bedrohten Natur eine Stimme. Mit den BirdLife-</w:t>
                      </w:r>
                      <w:r>
                        <w:rPr>
                          <w:bCs/>
                        </w:rPr>
                        <w:t xml:space="preserve"> </w:t>
                      </w:r>
                      <w:r w:rsidRPr="00650019">
                        <w:rPr>
                          <w:bCs/>
                        </w:rPr>
                        <w:t>Naturzentren, -Kursen und -Publikationen bilden wir aus, machen die Natur</w:t>
                      </w:r>
                      <w:r>
                        <w:rPr>
                          <w:bCs/>
                        </w:rPr>
                        <w:t xml:space="preserve"> </w:t>
                      </w:r>
                      <w:r w:rsidRPr="00650019">
                        <w:rPr>
                          <w:bCs/>
                        </w:rPr>
                        <w:t xml:space="preserve">hautnah erlebbar und begeistern </w:t>
                      </w:r>
                      <w:proofErr w:type="spellStart"/>
                      <w:r w:rsidRPr="00650019">
                        <w:rPr>
                          <w:bCs/>
                        </w:rPr>
                        <w:t>für</w:t>
                      </w:r>
                      <w:proofErr w:type="spellEnd"/>
                      <w:r w:rsidRPr="00650019">
                        <w:rPr>
                          <w:bCs/>
                        </w:rPr>
                        <w:t xml:space="preserve"> ihre Förderung.</w:t>
                      </w:r>
                    </w:p>
                    <w:p w14:paraId="17211EB9" w14:textId="0FC802EA" w:rsidR="00DC3A6A" w:rsidRPr="00650019" w:rsidRDefault="00DC3A6A" w:rsidP="00DC3A6A">
                      <w:pPr>
                        <w:pStyle w:val="StandardmitAbsatz"/>
                        <w:spacing w:line="276" w:lineRule="auto"/>
                        <w:rPr>
                          <w:bCs/>
                        </w:rPr>
                      </w:pPr>
                      <w:r w:rsidRPr="00650019">
                        <w:rPr>
                          <w:bCs/>
                        </w:rPr>
                        <w:t xml:space="preserve">Schlägt auch Ihr Herz </w:t>
                      </w:r>
                      <w:proofErr w:type="spellStart"/>
                      <w:r w:rsidRPr="00650019">
                        <w:rPr>
                          <w:bCs/>
                        </w:rPr>
                        <w:t>für</w:t>
                      </w:r>
                      <w:proofErr w:type="spellEnd"/>
                      <w:r w:rsidRPr="00650019">
                        <w:rPr>
                          <w:bCs/>
                        </w:rPr>
                        <w:t xml:space="preserve"> die Natur und die Vogelwelt? Engagieren Sie sich</w:t>
                      </w:r>
                      <w:r>
                        <w:rPr>
                          <w:bCs/>
                        </w:rPr>
                        <w:t xml:space="preserve"> </w:t>
                      </w:r>
                      <w:r w:rsidRPr="00650019">
                        <w:rPr>
                          <w:bCs/>
                        </w:rPr>
                        <w:t xml:space="preserve">im BirdLife-Netzwerk: </w:t>
                      </w:r>
                      <w:r>
                        <w:rPr>
                          <w:bCs/>
                        </w:rPr>
                        <w:br/>
                      </w:r>
                      <w:hyperlink r:id="rId14" w:history="1">
                        <w:r w:rsidRPr="00650995">
                          <w:rPr>
                            <w:rStyle w:val="Lienhypertexte"/>
                            <w:b/>
                          </w:rPr>
                          <w:t>birdlife.ch/</w:t>
                        </w:r>
                        <w:proofErr w:type="spellStart"/>
                        <w:r w:rsidRPr="00650995">
                          <w:rPr>
                            <w:rStyle w:val="Lienhypertexte"/>
                            <w:b/>
                          </w:rPr>
                          <w:t>engagement</w:t>
                        </w:r>
                        <w:proofErr w:type="spellEnd"/>
                      </w:hyperlink>
                    </w:p>
                    <w:p w14:paraId="6CA4699C" w14:textId="77777777" w:rsidR="00DC3A6A" w:rsidRPr="00161237" w:rsidRDefault="00DC3A6A" w:rsidP="00DC3A6A">
                      <w:pPr>
                        <w:pStyle w:val="StandardmitAbsatz"/>
                        <w:spacing w:line="276" w:lineRule="auto"/>
                        <w:rPr>
                          <w:bCs/>
                        </w:rPr>
                      </w:pPr>
                      <w:r w:rsidRPr="00650019">
                        <w:rPr>
                          <w:bCs/>
                        </w:rPr>
                        <w:t xml:space="preserve">BirdLife Schweiz dankt </w:t>
                      </w:r>
                      <w:proofErr w:type="spellStart"/>
                      <w:r w:rsidRPr="00650019">
                        <w:rPr>
                          <w:bCs/>
                        </w:rPr>
                        <w:t>für</w:t>
                      </w:r>
                      <w:proofErr w:type="spellEnd"/>
                      <w:r w:rsidRPr="00650019">
                        <w:rPr>
                          <w:bCs/>
                        </w:rPr>
                        <w:t xml:space="preserve"> Ihr Interesse und Ihre </w:t>
                      </w:r>
                      <w:proofErr w:type="spellStart"/>
                      <w:r w:rsidRPr="00650019">
                        <w:rPr>
                          <w:bCs/>
                        </w:rPr>
                        <w:t>Unterstützung</w:t>
                      </w:r>
                      <w:proofErr w:type="spellEnd"/>
                      <w:r w:rsidRPr="00650019">
                        <w:rPr>
                          <w:bCs/>
                        </w:rPr>
                        <w:t>!</w:t>
                      </w:r>
                    </w:p>
                  </w:txbxContent>
                </v:textbox>
                <w10:anchorlock/>
              </v:shape>
            </w:pict>
          </mc:Fallback>
        </mc:AlternateContent>
      </w:r>
    </w:p>
    <w:p w14:paraId="2638C6AC" w14:textId="77777777" w:rsidR="0060668D" w:rsidRDefault="0060668D" w:rsidP="00275A74">
      <w:pPr>
        <w:pStyle w:val="NormalWeb"/>
        <w:suppressAutoHyphens/>
        <w:spacing w:before="0" w:beforeAutospacing="0" w:after="300" w:afterAutospacing="0"/>
        <w:rPr>
          <w:rFonts w:asciiTheme="minorHAnsi" w:hAnsiTheme="minorHAnsi" w:cstheme="minorHAnsi"/>
          <w:color w:val="000000" w:themeColor="text1"/>
          <w:sz w:val="22"/>
          <w:szCs w:val="22"/>
        </w:rPr>
      </w:pPr>
    </w:p>
    <w:p w14:paraId="47EB5282" w14:textId="77777777" w:rsidR="004F66D5" w:rsidRPr="000053E3" w:rsidRDefault="00E60E53" w:rsidP="004F66D5">
      <w:pPr>
        <w:pStyle w:val="NormalWeb"/>
        <w:suppressAutoHyphens/>
        <w:spacing w:after="300"/>
        <w:rPr>
          <w:rFonts w:asciiTheme="minorHAnsi" w:hAnsiTheme="minorHAnsi" w:cstheme="minorHAnsi"/>
          <w:color w:val="000000" w:themeColor="text1"/>
          <w:sz w:val="28"/>
          <w:szCs w:val="28"/>
          <w:lang w:eastAsia="de-DE"/>
          <w14:numSpacing w14:val="default"/>
        </w:rPr>
      </w:pPr>
      <w:r w:rsidRPr="008B67E0">
        <w:rPr>
          <w:rFonts w:asciiTheme="minorHAnsi" w:hAnsiTheme="minorHAnsi" w:cstheme="minorHAnsi"/>
          <w:color w:val="000000" w:themeColor="text1"/>
          <w:sz w:val="22"/>
          <w:szCs w:val="22"/>
        </w:rPr>
        <w:tab/>
      </w:r>
      <w:r w:rsidRPr="008B67E0">
        <w:rPr>
          <w:rFonts w:asciiTheme="minorHAnsi" w:hAnsiTheme="minorHAnsi" w:cstheme="minorHAnsi"/>
          <w:color w:val="000000" w:themeColor="text1"/>
          <w:sz w:val="22"/>
          <w:szCs w:val="22"/>
          <w:lang w:eastAsia="de-DE"/>
          <w14:numSpacing w14:val="default"/>
        </w:rPr>
        <w:br/>
      </w:r>
      <w:r w:rsidR="004F66D5" w:rsidRPr="000053E3">
        <w:rPr>
          <w:rFonts w:asciiTheme="minorHAnsi" w:hAnsiTheme="minorHAnsi" w:cstheme="minorHAnsi"/>
          <w:color w:val="000000" w:themeColor="text1"/>
          <w:sz w:val="28"/>
          <w:szCs w:val="28"/>
          <w:lang w:eastAsia="de-DE"/>
          <w14:numSpacing w14:val="default"/>
        </w:rPr>
        <w:t>Hinweise für die Redaktion:</w:t>
      </w:r>
    </w:p>
    <w:p w14:paraId="29C92A4E" w14:textId="24F83213" w:rsidR="004F66D5" w:rsidRDefault="004F66D5" w:rsidP="004F66D5">
      <w:pPr>
        <w:pStyle w:val="NormalWeb"/>
        <w:suppressAutoHyphens/>
        <w:spacing w:after="300"/>
        <w:rPr>
          <w:rFonts w:asciiTheme="minorHAnsi" w:hAnsiTheme="minorHAnsi" w:cstheme="minorHAnsi"/>
          <w:b/>
          <w:bCs/>
          <w:color w:val="000000" w:themeColor="text1"/>
          <w:sz w:val="22"/>
          <w:szCs w:val="22"/>
          <w:lang w:eastAsia="de-DE"/>
          <w14:numSpacing w14:val="default"/>
        </w:rPr>
      </w:pPr>
      <w:r w:rsidRPr="000053E3">
        <w:rPr>
          <w:rFonts w:asciiTheme="minorHAnsi" w:hAnsiTheme="minorHAnsi" w:cstheme="minorHAnsi"/>
          <w:b/>
          <w:bCs/>
          <w:color w:val="000000" w:themeColor="text1"/>
          <w:sz w:val="22"/>
          <w:szCs w:val="22"/>
          <w:lang w:eastAsia="de-DE"/>
          <w14:numSpacing w14:val="default"/>
        </w:rPr>
        <w:t>Bilder zu dieser Medienmitteilung finden Sie unter:</w:t>
      </w:r>
      <w:r w:rsidR="00F54F6C">
        <w:rPr>
          <w:rFonts w:asciiTheme="minorHAnsi" w:hAnsiTheme="minorHAnsi" w:cstheme="minorHAnsi"/>
          <w:b/>
          <w:bCs/>
          <w:color w:val="000000" w:themeColor="text1"/>
          <w:sz w:val="22"/>
          <w:szCs w:val="22"/>
          <w:lang w:eastAsia="de-DE"/>
          <w14:numSpacing w14:val="default"/>
        </w:rPr>
        <w:t xml:space="preserve"> </w:t>
      </w:r>
    </w:p>
    <w:p w14:paraId="54B0A69A" w14:textId="4E4577DD" w:rsidR="00F54F6C" w:rsidRPr="00F54F6C" w:rsidRDefault="00F54F6C" w:rsidP="004F66D5">
      <w:pPr>
        <w:pStyle w:val="NormalWeb"/>
        <w:suppressAutoHyphens/>
        <w:spacing w:after="300"/>
        <w:rPr>
          <w:rFonts w:asciiTheme="minorHAnsi" w:hAnsiTheme="minorHAnsi" w:cstheme="minorHAnsi"/>
          <w:color w:val="000000" w:themeColor="text1"/>
          <w:sz w:val="22"/>
          <w:szCs w:val="22"/>
          <w:lang w:eastAsia="de-DE"/>
          <w14:numSpacing w14:val="default"/>
        </w:rPr>
      </w:pPr>
      <w:r w:rsidRPr="00F54F6C">
        <w:rPr>
          <w:rFonts w:asciiTheme="minorHAnsi" w:hAnsiTheme="minorHAnsi" w:cstheme="minorHAnsi"/>
          <w:color w:val="000000" w:themeColor="text1"/>
          <w:sz w:val="22"/>
          <w:szCs w:val="22"/>
          <w:lang w:eastAsia="de-DE"/>
          <w14:numSpacing w14:val="default"/>
        </w:rPr>
        <w:t>https://www.birdlife.ch/de/content/so-einfach-lernt-man-vogelstimmen-bird-songch</w:t>
      </w:r>
    </w:p>
    <w:p w14:paraId="409E89D2" w14:textId="77777777" w:rsidR="004F66D5" w:rsidRPr="000053E3" w:rsidRDefault="004F66D5" w:rsidP="004F66D5">
      <w:pPr>
        <w:pStyle w:val="NormalWeb"/>
        <w:suppressAutoHyphens/>
        <w:spacing w:after="300"/>
        <w:rPr>
          <w:rFonts w:asciiTheme="minorHAnsi" w:hAnsiTheme="minorHAnsi" w:cstheme="minorHAnsi"/>
          <w:b/>
          <w:bCs/>
          <w:color w:val="000000" w:themeColor="text1"/>
          <w:sz w:val="22"/>
          <w:szCs w:val="22"/>
          <w:lang w:eastAsia="de-DE"/>
          <w14:numSpacing w14:val="default"/>
        </w:rPr>
      </w:pPr>
      <w:r w:rsidRPr="000053E3">
        <w:rPr>
          <w:rFonts w:asciiTheme="minorHAnsi" w:hAnsiTheme="minorHAnsi" w:cstheme="minorHAnsi"/>
          <w:b/>
          <w:bCs/>
          <w:color w:val="000000" w:themeColor="text1"/>
          <w:sz w:val="22"/>
          <w:szCs w:val="22"/>
          <w:lang w:eastAsia="de-DE"/>
          <w14:numSpacing w14:val="default"/>
        </w:rPr>
        <w:t>Kontakt für weitere Informationen:</w:t>
      </w:r>
    </w:p>
    <w:p w14:paraId="4DD07C24" w14:textId="05E954A0" w:rsidR="008B67E0" w:rsidRPr="008B67E0" w:rsidRDefault="00DC3A6A" w:rsidP="004F66D5">
      <w:pPr>
        <w:pStyle w:val="NormalWeb"/>
        <w:suppressAutoHyphens/>
        <w:spacing w:after="300"/>
        <w:rPr>
          <w:rFonts w:cstheme="minorHAnsi"/>
          <w:color w:val="000000" w:themeColor="text1"/>
          <w:sz w:val="22"/>
          <w:szCs w:val="22"/>
        </w:rPr>
      </w:pPr>
      <w:r>
        <w:rPr>
          <w:rFonts w:asciiTheme="minorHAnsi" w:hAnsiTheme="minorHAnsi" w:cstheme="minorHAnsi"/>
          <w:color w:val="000000" w:themeColor="text1"/>
          <w:sz w:val="22"/>
          <w:szCs w:val="22"/>
          <w:lang w:eastAsia="de-DE"/>
          <w14:numSpacing w14:val="default"/>
        </w:rPr>
        <w:t>Stefan Heller</w:t>
      </w:r>
      <w:r w:rsidRPr="00DC3A6A">
        <w:rPr>
          <w:rFonts w:asciiTheme="minorHAnsi" w:hAnsiTheme="minorHAnsi" w:cstheme="minorHAnsi"/>
          <w:color w:val="000000" w:themeColor="text1"/>
          <w:sz w:val="22"/>
          <w:szCs w:val="22"/>
          <w:lang w:eastAsia="de-DE"/>
          <w14:numSpacing w14:val="default"/>
        </w:rPr>
        <w:t>, Abteilungsleiter BirdLife-Naturzentren, stefan.heller@birdlife.ch, Tel. 079 351 86 61</w:t>
      </w:r>
    </w:p>
    <w:sectPr w:rsidR="008B67E0" w:rsidRPr="008B67E0" w:rsidSect="00A77718">
      <w:footerReference w:type="default" r:id="rId15"/>
      <w:headerReference w:type="first" r:id="rId16"/>
      <w:footerReference w:type="first" r:id="rId17"/>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00D41" w14:textId="77777777" w:rsidR="005516DC" w:rsidRDefault="005516DC" w:rsidP="00F91D37">
      <w:pPr>
        <w:spacing w:line="240" w:lineRule="auto"/>
      </w:pPr>
      <w:r>
        <w:separator/>
      </w:r>
    </w:p>
  </w:endnote>
  <w:endnote w:type="continuationSeparator" w:id="0">
    <w:p w14:paraId="63F10AFB" w14:textId="77777777" w:rsidR="005516DC" w:rsidRDefault="005516DC"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9E24C" w14:textId="77777777" w:rsidR="009111CE" w:rsidRPr="005A64D1" w:rsidRDefault="009111CE" w:rsidP="00864CE7">
    <w:pPr>
      <w:pStyle w:val="ClaimText"/>
      <w:rPr>
        <w:lang w:val="fr-FR"/>
      </w:rPr>
    </w:pPr>
    <w:r>
      <w:rPr>
        <w:noProof/>
        <w:lang w:eastAsia="de-CH"/>
      </w:rPr>
      <mc:AlternateContent>
        <mc:Choice Requires="wpg">
          <w:drawing>
            <wp:anchor distT="0" distB="0" distL="114300" distR="114300" simplePos="0" relativeHeight="251672576" behindDoc="0" locked="1" layoutInCell="1" allowOverlap="1" wp14:anchorId="2F8C4BB5" wp14:editId="34412A5C">
              <wp:simplePos x="0" y="0"/>
              <wp:positionH relativeFrom="margin">
                <wp:align>left</wp:align>
              </wp:positionH>
              <wp:positionV relativeFrom="page">
                <wp:align>bottom</wp:align>
              </wp:positionV>
              <wp:extent cx="882000" cy="453600"/>
              <wp:effectExtent l="0" t="0" r="0" b="0"/>
              <wp:wrapNone/>
              <wp:docPr id="163" name="Gruppieren 163"/>
              <wp:cNvGraphicFramePr/>
              <a:graphic xmlns:a="http://schemas.openxmlformats.org/drawingml/2006/main">
                <a:graphicData uri="http://schemas.microsoft.com/office/word/2010/wordprocessingGroup">
                  <wpg:wgp>
                    <wpg:cNvGrpSpPr/>
                    <wpg:grpSpPr>
                      <a:xfrm>
                        <a:off x="0" y="0"/>
                        <a:ext cx="882000" cy="453600"/>
                        <a:chOff x="0" y="0"/>
                        <a:chExt cx="881380" cy="454848"/>
                      </a:xfrm>
                    </wpg:grpSpPr>
                    <pic:pic xmlns:pic="http://schemas.openxmlformats.org/drawingml/2006/picture">
                      <pic:nvPicPr>
                        <pic:cNvPr id="164" name="Grafik 1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81380" cy="93345"/>
                        </a:xfrm>
                        <a:prstGeom prst="rect">
                          <a:avLst/>
                        </a:prstGeom>
                      </pic:spPr>
                    </pic:pic>
                    <wps:wsp>
                      <wps:cNvPr id="165" name="Rechteck 165"/>
                      <wps:cNvSpPr/>
                      <wps:spPr>
                        <a:xfrm>
                          <a:off x="0" y="274848"/>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D95F88F" id="Gruppieren 163" o:spid="_x0000_s1026" style="position:absolute;margin-left:0;margin-top:0;width:69.45pt;height:35.7pt;z-index:251672576;mso-position-horizontal:left;mso-position-horizontal-relative:margin;mso-position-vertical:bottom;mso-position-vertical-relative:page;mso-width-relative:margin;mso-height-relative:margin" coordsize="8813,45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4" o:spid="_x0000_s1027" type="#_x0000_t75" style="position:absolute;width:8813;height: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">
                <v:imagedata r:id="rId2" o:title=""/>
              </v:shape>
              <v:rect id="Rechteck 165" o:spid="_x0000_s1028" style="position:absolute;top:2748;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71552" behindDoc="0" locked="1" layoutInCell="1" allowOverlap="1" wp14:anchorId="4302C976" wp14:editId="5CF79CFD">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A8895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02C976" id="_x0000_t202" coordsize="21600,21600" o:spt="202" path="m,l,21600r21600,l21600,xe">
              <v:stroke joinstyle="miter"/>
              <v:path gradientshapeok="t" o:connecttype="rect"/>
            </v:shapetype>
            <v:shape id="Textfeld 166" o:spid="_x0000_s1027" type="#_x0000_t202" style="position:absolute;margin-left:-1.6pt;margin-top:0;width:49.6pt;height:44.8pt;z-index:251671552;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5EA8895A"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559B2F5C" w14:textId="77777777" w:rsidR="009A1238" w:rsidRPr="005A64D1" w:rsidRDefault="009A1238" w:rsidP="00864CE7">
    <w:pPr>
      <w:pStyle w:val="ClaimText"/>
      <w:rPr>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88B87" w14:textId="77777777" w:rsidR="003F2444" w:rsidRPr="00396CB9" w:rsidRDefault="00D3716A" w:rsidP="009F3B29">
    <w:pPr>
      <w:pStyle w:val="ClaimText"/>
      <w:spacing w:line="228" w:lineRule="auto"/>
    </w:pPr>
    <w:r>
      <w:rPr>
        <w:noProof/>
        <w:lang w:val="fr-FR"/>
      </w:rPr>
      <mc:AlternateContent>
        <mc:Choice Requires="wpg">
          <w:drawing>
            <wp:anchor distT="0" distB="0" distL="114300" distR="114300" simplePos="0" relativeHeight="251679744" behindDoc="0" locked="1" layoutInCell="1" allowOverlap="1" wp14:anchorId="76B7517F" wp14:editId="71BE71BD">
              <wp:simplePos x="0" y="0"/>
              <wp:positionH relativeFrom="margin">
                <wp:align>left</wp:align>
              </wp:positionH>
              <wp:positionV relativeFrom="page">
                <wp:align>bottom</wp:align>
              </wp:positionV>
              <wp:extent cx="6048000" cy="730800"/>
              <wp:effectExtent l="0" t="0" r="0" b="0"/>
              <wp:wrapNone/>
              <wp:docPr id="160" name="Gruppieren 160"/>
              <wp:cNvGraphicFramePr/>
              <a:graphic xmlns:a="http://schemas.openxmlformats.org/drawingml/2006/main">
                <a:graphicData uri="http://schemas.microsoft.com/office/word/2010/wordprocessingGroup">
                  <wpg:wgp>
                    <wpg:cNvGrpSpPr/>
                    <wpg:grpSpPr>
                      <a:xfrm>
                        <a:off x="0" y="0"/>
                        <a:ext cx="6048000" cy="730800"/>
                        <a:chOff x="0" y="0"/>
                        <a:chExt cx="6048375" cy="732450"/>
                      </a:xfrm>
                    </wpg:grpSpPr>
                    <pic:pic xmlns:pic="http://schemas.openxmlformats.org/drawingml/2006/picture">
                      <pic:nvPicPr>
                        <pic:cNvPr id="161" name="Grafik 16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048375" cy="370205"/>
                        </a:xfrm>
                        <a:prstGeom prst="rect">
                          <a:avLst/>
                        </a:prstGeom>
                      </pic:spPr>
                    </pic:pic>
                    <wps:wsp>
                      <wps:cNvPr id="162" name="Rechteck 162"/>
                      <wps:cNvSpPr/>
                      <wps:spPr>
                        <a:xfrm>
                          <a:off x="0" y="552450"/>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1129B82" id="Gruppieren 160" o:spid="_x0000_s1026" style="position:absolute;margin-left:0;margin-top:0;width:476.2pt;height:57.55pt;z-index:251679744;mso-position-horizontal:left;mso-position-horizontal-relative:margin;mso-position-vertical:bottom;mso-position-vertical-relative:page;mso-width-relative:margin;mso-height-relative:margin" coordsize="60483,732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&#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61" o:spid="_x0000_s1027" type="#_x0000_t75" style="position:absolute;width:60483;height:37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">
                <v:imagedata r:id="rId2" o:title=""/>
              </v:shape>
              <v:rect id="Rechteck 162" o:spid="_x0000_s1028" style="position:absolute;top:5524;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25140" w14:textId="77777777" w:rsidR="005516DC" w:rsidRDefault="005516DC" w:rsidP="00F91D37">
      <w:pPr>
        <w:spacing w:line="240" w:lineRule="auto"/>
      </w:pPr>
      <w:r>
        <w:separator/>
      </w:r>
    </w:p>
  </w:footnote>
  <w:footnote w:type="continuationSeparator" w:id="0">
    <w:p w14:paraId="71376542" w14:textId="77777777" w:rsidR="005516DC" w:rsidRDefault="005516DC"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1D1A9" w14:textId="77777777" w:rsidR="007320F1" w:rsidRDefault="007320F1" w:rsidP="00141AA4">
    <w:pPr>
      <w:pStyle w:val="En-tte"/>
      <w:spacing w:after="2060"/>
    </w:pPr>
    <w:r>
      <w:rPr>
        <w:noProof/>
      </w:rPr>
      <mc:AlternateContent>
        <mc:Choice Requires="wpg">
          <w:drawing>
            <wp:anchor distT="0" distB="0" distL="114300" distR="114300" simplePos="0" relativeHeight="251681792" behindDoc="0" locked="1" layoutInCell="1" allowOverlap="1" wp14:anchorId="224E900C" wp14:editId="3AF8D2AF">
              <wp:simplePos x="0" y="0"/>
              <wp:positionH relativeFrom="margin">
                <wp:align>left</wp:align>
              </wp:positionH>
              <wp:positionV relativeFrom="page">
                <wp:align>top</wp:align>
              </wp:positionV>
              <wp:extent cx="4316400" cy="1198800"/>
              <wp:effectExtent l="0" t="0" r="8255" b="1905"/>
              <wp:wrapNone/>
              <wp:docPr id="116" name="Gruppieren 116"/>
              <wp:cNvGraphicFramePr/>
              <a:graphic xmlns:a="http://schemas.openxmlformats.org/drawingml/2006/main">
                <a:graphicData uri="http://schemas.microsoft.com/office/word/2010/wordprocessingGroup">
                  <wpg:wgp>
                    <wpg:cNvGrpSpPr/>
                    <wpg:grpSpPr>
                      <a:xfrm>
                        <a:off x="0" y="0"/>
                        <a:ext cx="4316400" cy="1198800"/>
                        <a:chOff x="0" y="0"/>
                        <a:chExt cx="4316095" cy="1198245"/>
                      </a:xfrm>
                    </wpg:grpSpPr>
                    <wps:wsp>
                      <wps:cNvPr id="117" name="Rechteck 117"/>
                      <wps:cNvSpPr/>
                      <wps:spPr>
                        <a:xfrm>
                          <a:off x="0" y="0"/>
                          <a:ext cx="359279" cy="359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8" name="Grafik 118">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0040"/>
                          <a:ext cx="1162685" cy="869950"/>
                        </a:xfrm>
                        <a:prstGeom prst="rect">
                          <a:avLst/>
                        </a:prstGeom>
                      </pic:spPr>
                    </pic:pic>
                    <pic:pic xmlns:pic="http://schemas.openxmlformats.org/drawingml/2006/picture">
                      <pic:nvPicPr>
                        <pic:cNvPr id="119" name="Grafik 11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2010"/>
                          <a:ext cx="2948305" cy="35623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ACC42B5" id="Gruppieren 116" o:spid="_x0000_s1026" style="position:absolute;margin-left:0;margin-top:0;width:339.85pt;height:94.4pt;z-index:251681792;mso-position-horizontal:left;mso-position-horizontal-relative:margin;mso-position-vertical:top;mso-position-vertical-relative:page;mso-width-relative:margin;mso-height-relative:margin" coordsize="43160,119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">
              <v:rect id="Rechteck 117" o:spid="_x0000_s1027" style="position:absolute;width:3592;height:35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18" o:spid="_x0000_s1028" type="#_x0000_t75" alt="&quot;&quot;" style="position:absolute;top:3200;width:11626;height:86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">
                <v:imagedata r:id="rId3" o:title=""/>
              </v:shape>
              <v:shape id="Grafik 119" o:spid="_x0000_s1029" type="#_x0000_t75" style="position:absolute;left:13677;top:8420;width:29483;height:3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">
                <v:imagedata r:id="rId4" o:title=""/>
              </v:shape>
              <w10:wrap anchorx="margin" anchory="page"/>
              <w10:anchorlock/>
            </v:group>
          </w:pict>
        </mc:Fallback>
      </mc:AlternateContent>
    </w:r>
  </w:p>
  <w:p w14:paraId="71D52C5D"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6CF"/>
    <w:rsid w:val="00002978"/>
    <w:rsid w:val="000053E3"/>
    <w:rsid w:val="0001010F"/>
    <w:rsid w:val="00013B11"/>
    <w:rsid w:val="00014DD6"/>
    <w:rsid w:val="00025CEC"/>
    <w:rsid w:val="000266B7"/>
    <w:rsid w:val="00032B92"/>
    <w:rsid w:val="000409C8"/>
    <w:rsid w:val="00041700"/>
    <w:rsid w:val="00047C3E"/>
    <w:rsid w:val="000536CF"/>
    <w:rsid w:val="00057443"/>
    <w:rsid w:val="00063BC2"/>
    <w:rsid w:val="000701F1"/>
    <w:rsid w:val="00071417"/>
    <w:rsid w:val="00071780"/>
    <w:rsid w:val="00077BA3"/>
    <w:rsid w:val="000803EB"/>
    <w:rsid w:val="000879BA"/>
    <w:rsid w:val="00090380"/>
    <w:rsid w:val="0009361B"/>
    <w:rsid w:val="00096E8E"/>
    <w:rsid w:val="00097522"/>
    <w:rsid w:val="000A06D7"/>
    <w:rsid w:val="000A12E8"/>
    <w:rsid w:val="000A1884"/>
    <w:rsid w:val="000A1B47"/>
    <w:rsid w:val="000A24EC"/>
    <w:rsid w:val="000A621D"/>
    <w:rsid w:val="000B071E"/>
    <w:rsid w:val="000B183F"/>
    <w:rsid w:val="000B595D"/>
    <w:rsid w:val="000B5BAB"/>
    <w:rsid w:val="000C3F85"/>
    <w:rsid w:val="000C49C1"/>
    <w:rsid w:val="000C7159"/>
    <w:rsid w:val="000D1743"/>
    <w:rsid w:val="000D1BB6"/>
    <w:rsid w:val="000D6CE1"/>
    <w:rsid w:val="000E7543"/>
    <w:rsid w:val="000E756F"/>
    <w:rsid w:val="000F013A"/>
    <w:rsid w:val="000F11AA"/>
    <w:rsid w:val="000F1D2B"/>
    <w:rsid w:val="000F3EBC"/>
    <w:rsid w:val="0010021F"/>
    <w:rsid w:val="0010073A"/>
    <w:rsid w:val="00102345"/>
    <w:rsid w:val="00102FDE"/>
    <w:rsid w:val="00104011"/>
    <w:rsid w:val="00106688"/>
    <w:rsid w:val="00107F09"/>
    <w:rsid w:val="001134C7"/>
    <w:rsid w:val="00113CB8"/>
    <w:rsid w:val="001150F1"/>
    <w:rsid w:val="0012151C"/>
    <w:rsid w:val="001238A1"/>
    <w:rsid w:val="00127BBA"/>
    <w:rsid w:val="00133CFB"/>
    <w:rsid w:val="001375AB"/>
    <w:rsid w:val="00140613"/>
    <w:rsid w:val="00140D1D"/>
    <w:rsid w:val="00141AA4"/>
    <w:rsid w:val="00142A95"/>
    <w:rsid w:val="00144122"/>
    <w:rsid w:val="00145DE7"/>
    <w:rsid w:val="00154677"/>
    <w:rsid w:val="00157ECA"/>
    <w:rsid w:val="00161237"/>
    <w:rsid w:val="00162571"/>
    <w:rsid w:val="0016774B"/>
    <w:rsid w:val="00167916"/>
    <w:rsid w:val="00171870"/>
    <w:rsid w:val="001870D1"/>
    <w:rsid w:val="00192B6A"/>
    <w:rsid w:val="00192F98"/>
    <w:rsid w:val="001A0F7F"/>
    <w:rsid w:val="001A3606"/>
    <w:rsid w:val="001A43BD"/>
    <w:rsid w:val="001A52F4"/>
    <w:rsid w:val="001D0FCA"/>
    <w:rsid w:val="001E73F4"/>
    <w:rsid w:val="001F4A7E"/>
    <w:rsid w:val="001F4B8C"/>
    <w:rsid w:val="001F4F9B"/>
    <w:rsid w:val="002067E3"/>
    <w:rsid w:val="00220B9C"/>
    <w:rsid w:val="00220CB1"/>
    <w:rsid w:val="0022685B"/>
    <w:rsid w:val="0023018C"/>
    <w:rsid w:val="0023205B"/>
    <w:rsid w:val="00233772"/>
    <w:rsid w:val="0023413A"/>
    <w:rsid w:val="0024191E"/>
    <w:rsid w:val="002466D7"/>
    <w:rsid w:val="00247905"/>
    <w:rsid w:val="00255FA3"/>
    <w:rsid w:val="0025644A"/>
    <w:rsid w:val="00267F71"/>
    <w:rsid w:val="002726D9"/>
    <w:rsid w:val="00273EBC"/>
    <w:rsid w:val="00275A74"/>
    <w:rsid w:val="00283995"/>
    <w:rsid w:val="00290E37"/>
    <w:rsid w:val="00292375"/>
    <w:rsid w:val="0029566E"/>
    <w:rsid w:val="002B551B"/>
    <w:rsid w:val="002C163B"/>
    <w:rsid w:val="002D272F"/>
    <w:rsid w:val="002D38AE"/>
    <w:rsid w:val="002D42AE"/>
    <w:rsid w:val="002D709C"/>
    <w:rsid w:val="002F06AA"/>
    <w:rsid w:val="002F68A2"/>
    <w:rsid w:val="003020C7"/>
    <w:rsid w:val="0030245A"/>
    <w:rsid w:val="00302915"/>
    <w:rsid w:val="00303B73"/>
    <w:rsid w:val="00304179"/>
    <w:rsid w:val="00307E76"/>
    <w:rsid w:val="00316A44"/>
    <w:rsid w:val="0032330D"/>
    <w:rsid w:val="00333A1B"/>
    <w:rsid w:val="003413D7"/>
    <w:rsid w:val="00350607"/>
    <w:rsid w:val="003514EE"/>
    <w:rsid w:val="003619E3"/>
    <w:rsid w:val="00363671"/>
    <w:rsid w:val="00364EE3"/>
    <w:rsid w:val="003704E9"/>
    <w:rsid w:val="003757E4"/>
    <w:rsid w:val="00375834"/>
    <w:rsid w:val="0038768E"/>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39B"/>
    <w:rsid w:val="004A4F0C"/>
    <w:rsid w:val="004A6CF6"/>
    <w:rsid w:val="004B0FDB"/>
    <w:rsid w:val="004B3225"/>
    <w:rsid w:val="004C1329"/>
    <w:rsid w:val="004C3880"/>
    <w:rsid w:val="004D0F2F"/>
    <w:rsid w:val="004D179F"/>
    <w:rsid w:val="004D5B31"/>
    <w:rsid w:val="004E0E33"/>
    <w:rsid w:val="004E60D9"/>
    <w:rsid w:val="004F22CB"/>
    <w:rsid w:val="004F66D5"/>
    <w:rsid w:val="00500294"/>
    <w:rsid w:val="00526C93"/>
    <w:rsid w:val="00530E91"/>
    <w:rsid w:val="00531895"/>
    <w:rsid w:val="005339AE"/>
    <w:rsid w:val="00535EA2"/>
    <w:rsid w:val="00537410"/>
    <w:rsid w:val="00543061"/>
    <w:rsid w:val="00544CD1"/>
    <w:rsid w:val="00550787"/>
    <w:rsid w:val="005510CD"/>
    <w:rsid w:val="005516DC"/>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560F"/>
    <w:rsid w:val="005D7F4B"/>
    <w:rsid w:val="005E1157"/>
    <w:rsid w:val="005E4E72"/>
    <w:rsid w:val="005F5C6F"/>
    <w:rsid w:val="00604483"/>
    <w:rsid w:val="006044D5"/>
    <w:rsid w:val="0060668D"/>
    <w:rsid w:val="006157A5"/>
    <w:rsid w:val="00616321"/>
    <w:rsid w:val="00622481"/>
    <w:rsid w:val="00622FDC"/>
    <w:rsid w:val="006245BF"/>
    <w:rsid w:val="00625020"/>
    <w:rsid w:val="00630515"/>
    <w:rsid w:val="00640CF9"/>
    <w:rsid w:val="00642F26"/>
    <w:rsid w:val="00647B77"/>
    <w:rsid w:val="00650995"/>
    <w:rsid w:val="00650B3D"/>
    <w:rsid w:val="0065274C"/>
    <w:rsid w:val="006545F4"/>
    <w:rsid w:val="00655348"/>
    <w:rsid w:val="00655BD6"/>
    <w:rsid w:val="00657D16"/>
    <w:rsid w:val="00660210"/>
    <w:rsid w:val="00660935"/>
    <w:rsid w:val="00661A71"/>
    <w:rsid w:val="00672E90"/>
    <w:rsid w:val="006868ED"/>
    <w:rsid w:val="00686D14"/>
    <w:rsid w:val="00687ED7"/>
    <w:rsid w:val="00692CF8"/>
    <w:rsid w:val="00694C64"/>
    <w:rsid w:val="006B3083"/>
    <w:rsid w:val="006C144C"/>
    <w:rsid w:val="006C62E1"/>
    <w:rsid w:val="006C6FD0"/>
    <w:rsid w:val="006D439F"/>
    <w:rsid w:val="006E0F4E"/>
    <w:rsid w:val="006E4AF1"/>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19CF"/>
    <w:rsid w:val="0074241C"/>
    <w:rsid w:val="0074487E"/>
    <w:rsid w:val="00746273"/>
    <w:rsid w:val="007463D0"/>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B5AD1"/>
    <w:rsid w:val="007C0B2A"/>
    <w:rsid w:val="007D2A4C"/>
    <w:rsid w:val="007E0460"/>
    <w:rsid w:val="007E3891"/>
    <w:rsid w:val="007E4DE4"/>
    <w:rsid w:val="007E68B4"/>
    <w:rsid w:val="007F380D"/>
    <w:rsid w:val="0080564B"/>
    <w:rsid w:val="008073F0"/>
    <w:rsid w:val="00821E67"/>
    <w:rsid w:val="00833960"/>
    <w:rsid w:val="008353AF"/>
    <w:rsid w:val="00841B44"/>
    <w:rsid w:val="00843029"/>
    <w:rsid w:val="00844B72"/>
    <w:rsid w:val="0085247B"/>
    <w:rsid w:val="0085269D"/>
    <w:rsid w:val="00853121"/>
    <w:rsid w:val="0085454F"/>
    <w:rsid w:val="00857D8A"/>
    <w:rsid w:val="00864855"/>
    <w:rsid w:val="00864CE7"/>
    <w:rsid w:val="00870017"/>
    <w:rsid w:val="00874E49"/>
    <w:rsid w:val="00875045"/>
    <w:rsid w:val="00876898"/>
    <w:rsid w:val="00883CC4"/>
    <w:rsid w:val="00885520"/>
    <w:rsid w:val="008A095E"/>
    <w:rsid w:val="008A0CD1"/>
    <w:rsid w:val="008A6501"/>
    <w:rsid w:val="008B67E0"/>
    <w:rsid w:val="008C30BF"/>
    <w:rsid w:val="008D4DAA"/>
    <w:rsid w:val="008F716A"/>
    <w:rsid w:val="009078E6"/>
    <w:rsid w:val="009111CE"/>
    <w:rsid w:val="00916BDE"/>
    <w:rsid w:val="009235A2"/>
    <w:rsid w:val="0093619F"/>
    <w:rsid w:val="009419BD"/>
    <w:rsid w:val="00942472"/>
    <w:rsid w:val="009427E5"/>
    <w:rsid w:val="009454B7"/>
    <w:rsid w:val="00957F8B"/>
    <w:rsid w:val="009613D8"/>
    <w:rsid w:val="00961E8E"/>
    <w:rsid w:val="009621C4"/>
    <w:rsid w:val="00974275"/>
    <w:rsid w:val="009804FC"/>
    <w:rsid w:val="0098474B"/>
    <w:rsid w:val="00993D54"/>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3940"/>
    <w:rsid w:val="009E5E60"/>
    <w:rsid w:val="009F3B29"/>
    <w:rsid w:val="009F3E6A"/>
    <w:rsid w:val="00A02378"/>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3AB1"/>
    <w:rsid w:val="00A960B8"/>
    <w:rsid w:val="00AA42F0"/>
    <w:rsid w:val="00AA5DDC"/>
    <w:rsid w:val="00AB040E"/>
    <w:rsid w:val="00AB29A8"/>
    <w:rsid w:val="00AB605E"/>
    <w:rsid w:val="00AC0DF9"/>
    <w:rsid w:val="00AC2D5B"/>
    <w:rsid w:val="00AC3C0A"/>
    <w:rsid w:val="00AD2BA2"/>
    <w:rsid w:val="00AD36B2"/>
    <w:rsid w:val="00AD5C8F"/>
    <w:rsid w:val="00AE4EFF"/>
    <w:rsid w:val="00AE54B5"/>
    <w:rsid w:val="00AE6EB7"/>
    <w:rsid w:val="00AF47AE"/>
    <w:rsid w:val="00AF65FF"/>
    <w:rsid w:val="00AF79DC"/>
    <w:rsid w:val="00AF7CA8"/>
    <w:rsid w:val="00B027EB"/>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70860"/>
    <w:rsid w:val="00B70D03"/>
    <w:rsid w:val="00B7449D"/>
    <w:rsid w:val="00B75AD3"/>
    <w:rsid w:val="00B803E7"/>
    <w:rsid w:val="00B82E14"/>
    <w:rsid w:val="00B870F7"/>
    <w:rsid w:val="00B97484"/>
    <w:rsid w:val="00BA2B5A"/>
    <w:rsid w:val="00BA4DDE"/>
    <w:rsid w:val="00BB0EB7"/>
    <w:rsid w:val="00BB1DA6"/>
    <w:rsid w:val="00BB206A"/>
    <w:rsid w:val="00BB3209"/>
    <w:rsid w:val="00BB4ABB"/>
    <w:rsid w:val="00BB4CF6"/>
    <w:rsid w:val="00BC080A"/>
    <w:rsid w:val="00BC655F"/>
    <w:rsid w:val="00BC6DFF"/>
    <w:rsid w:val="00BD09F9"/>
    <w:rsid w:val="00BD4B8E"/>
    <w:rsid w:val="00BE00B0"/>
    <w:rsid w:val="00BE1E62"/>
    <w:rsid w:val="00BF52B2"/>
    <w:rsid w:val="00BF7052"/>
    <w:rsid w:val="00C0158D"/>
    <w:rsid w:val="00C05FAB"/>
    <w:rsid w:val="00C12431"/>
    <w:rsid w:val="00C25656"/>
    <w:rsid w:val="00C26A0C"/>
    <w:rsid w:val="00C30C28"/>
    <w:rsid w:val="00C32B6A"/>
    <w:rsid w:val="00C3674D"/>
    <w:rsid w:val="00C43EDE"/>
    <w:rsid w:val="00C51D2F"/>
    <w:rsid w:val="00C60AC3"/>
    <w:rsid w:val="00C65DF3"/>
    <w:rsid w:val="00C7169E"/>
    <w:rsid w:val="00C73727"/>
    <w:rsid w:val="00C73FB3"/>
    <w:rsid w:val="00C7497F"/>
    <w:rsid w:val="00C87C48"/>
    <w:rsid w:val="00CA348A"/>
    <w:rsid w:val="00CA580D"/>
    <w:rsid w:val="00CA5EF8"/>
    <w:rsid w:val="00CA76BB"/>
    <w:rsid w:val="00CB0028"/>
    <w:rsid w:val="00CB2262"/>
    <w:rsid w:val="00CB2CE6"/>
    <w:rsid w:val="00CC06EF"/>
    <w:rsid w:val="00CD0374"/>
    <w:rsid w:val="00CE3364"/>
    <w:rsid w:val="00CF08BB"/>
    <w:rsid w:val="00CF1E53"/>
    <w:rsid w:val="00D007CD"/>
    <w:rsid w:val="00D00E26"/>
    <w:rsid w:val="00D128A4"/>
    <w:rsid w:val="00D1389A"/>
    <w:rsid w:val="00D13DAC"/>
    <w:rsid w:val="00D171FD"/>
    <w:rsid w:val="00D219DE"/>
    <w:rsid w:val="00D22F88"/>
    <w:rsid w:val="00D30E68"/>
    <w:rsid w:val="00D31037"/>
    <w:rsid w:val="00D317E7"/>
    <w:rsid w:val="00D36D26"/>
    <w:rsid w:val="00D3716A"/>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C3A6A"/>
    <w:rsid w:val="00DD7C13"/>
    <w:rsid w:val="00DE1012"/>
    <w:rsid w:val="00DE7C3C"/>
    <w:rsid w:val="00DF1E8D"/>
    <w:rsid w:val="00E02743"/>
    <w:rsid w:val="00E13EBF"/>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60227"/>
    <w:rsid w:val="00E60E53"/>
    <w:rsid w:val="00E61256"/>
    <w:rsid w:val="00E617AA"/>
    <w:rsid w:val="00E62EFE"/>
    <w:rsid w:val="00E73CB2"/>
    <w:rsid w:val="00E768B3"/>
    <w:rsid w:val="00E80F13"/>
    <w:rsid w:val="00E816F1"/>
    <w:rsid w:val="00E839BA"/>
    <w:rsid w:val="00E8428A"/>
    <w:rsid w:val="00E905F6"/>
    <w:rsid w:val="00E91E28"/>
    <w:rsid w:val="00E97F7D"/>
    <w:rsid w:val="00EA59B8"/>
    <w:rsid w:val="00EA5A01"/>
    <w:rsid w:val="00EB7931"/>
    <w:rsid w:val="00EC2DF9"/>
    <w:rsid w:val="00EC2FEC"/>
    <w:rsid w:val="00EC524F"/>
    <w:rsid w:val="00EC6473"/>
    <w:rsid w:val="00EE2565"/>
    <w:rsid w:val="00EE6E36"/>
    <w:rsid w:val="00EE7A9C"/>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4F6C"/>
    <w:rsid w:val="00F5551A"/>
    <w:rsid w:val="00F55E5D"/>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40DB4"/>
  <w15:docId w15:val="{0D6C6335-14CB-4543-8425-9040CA614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99"/>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22"/>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Accentuation">
    <w:name w:val="Emphasis"/>
    <w:basedOn w:val="Policepardfaut"/>
    <w:uiPriority w:val="20"/>
    <w:qFormat/>
    <w:rsid w:val="000B071E"/>
    <w:rPr>
      <w:i/>
      <w:iCs/>
    </w:rPr>
  </w:style>
  <w:style w:type="paragraph" w:styleId="Rvision">
    <w:name w:val="Revision"/>
    <w:hidden/>
    <w:uiPriority w:val="99"/>
    <w:semiHidden/>
    <w:rsid w:val="009419BD"/>
    <w:pPr>
      <w:spacing w:line="240" w:lineRule="auto"/>
    </w:pPr>
    <w:rPr>
      <w14:numSpacing w14:val="tabular"/>
    </w:rPr>
  </w:style>
  <w:style w:type="character" w:styleId="Mentionnonrsolue">
    <w:name w:val="Unresolved Mention"/>
    <w:basedOn w:val="Policepardfaut"/>
    <w:uiPriority w:val="79"/>
    <w:semiHidden/>
    <w:unhideWhenUsed/>
    <w:rsid w:val="004E60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11257">
      <w:bodyDiv w:val="1"/>
      <w:marLeft w:val="0"/>
      <w:marRight w:val="0"/>
      <w:marTop w:val="0"/>
      <w:marBottom w:val="0"/>
      <w:divBdr>
        <w:top w:val="none" w:sz="0" w:space="0" w:color="auto"/>
        <w:left w:val="none" w:sz="0" w:space="0" w:color="auto"/>
        <w:bottom w:val="none" w:sz="0" w:space="0" w:color="auto"/>
        <w:right w:val="none" w:sz="0" w:space="0" w:color="auto"/>
      </w:divBdr>
    </w:div>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32890361">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dlife.ch/de/content/ihr-engagemen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rd-song.ch/"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irdlife.ch/events_neeracherried"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rdlife.ch/de/content/ihr-engagement"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96165BC84425904F8913C4CF5529758B" ma:contentTypeVersion="17" ma:contentTypeDescription="Ein neues Dokument erstellen." ma:contentTypeScope="" ma:versionID="fbf086434e9d43f8d1e076d379c9c0b1">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68a952e3781a55221c88f1e3545bf2ea"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DE6DBD5C-CE8A-4077-BD66-FAA4E89DDF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2197</Characters>
  <Application>Microsoft Office Word</Application>
  <DocSecurity>0</DocSecurity>
  <Lines>732</Lines>
  <Paragraphs>192</Paragraphs>
  <ScaleCrop>false</ScaleCrop>
  <HeadingPairs>
    <vt:vector size="2" baseType="variant">
      <vt:variant>
        <vt:lpstr>Titel</vt:lpstr>
      </vt:variant>
      <vt:variant>
        <vt:i4>1</vt:i4>
      </vt:variant>
    </vt:vector>
  </HeadingPairs>
  <TitlesOfParts>
    <vt:vector size="1" baseType="lpstr">
      <vt:lpstr/>
    </vt:vector>
  </TitlesOfParts>
  <Company>erstellt durch Vorlagenbauer.ch</Company>
  <LinksUpToDate>false</LinksUpToDate>
  <CharactersWithSpaces>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Näpflin</dc:creator>
  <cp:lastModifiedBy>Eva Inderwildi</cp:lastModifiedBy>
  <cp:revision>16</cp:revision>
  <cp:lastPrinted>2022-12-01T09:28:00Z</cp:lastPrinted>
  <dcterms:created xsi:type="dcterms:W3CDTF">2026-02-23T09:49:00Z</dcterms:created>
  <dcterms:modified xsi:type="dcterms:W3CDTF">2026-02-26T10:04:00Z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y fmtid="{D5CDD505-2E9C-101B-9397-08002B2CF9AE}" pid="3" name="MediaServiceImageTags">
    <vt:lpwstr/>
  </property>
</Properties>
</file>